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7EEDC">
      <w:pPr>
        <w:pStyle w:val="7"/>
        <w:tabs>
          <w:tab w:val="left" w:pos="220"/>
        </w:tabs>
        <w:ind w:left="218" w:leftChars="99" w:firstLine="0" w:firstLineChars="0"/>
        <w:jc w:val="both"/>
        <w:rPr>
          <w:sz w:val="28"/>
          <w:szCs w:val="28"/>
          <w:lang w:bidi="ar-SA"/>
        </w:rPr>
      </w:pPr>
      <w:bookmarkStart w:id="0" w:name="_GoBack"/>
      <w:bookmarkEnd w:id="0"/>
    </w:p>
    <w:p w14:paraId="07783A28">
      <w:pPr>
        <w:pStyle w:val="7"/>
        <w:ind w:left="300"/>
        <w:jc w:val="center"/>
        <w:rPr>
          <w:sz w:val="28"/>
          <w:szCs w:val="28"/>
          <w:lang w:bidi="ar-SA"/>
        </w:rPr>
      </w:pPr>
    </w:p>
    <w:tbl>
      <w:tblPr>
        <w:tblStyle w:val="8"/>
        <w:tblW w:w="0" w:type="auto"/>
        <w:tblInd w:w="-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5"/>
        <w:gridCol w:w="4938"/>
      </w:tblGrid>
      <w:tr w14:paraId="2A101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5" w:type="dxa"/>
          </w:tcPr>
          <w:p w14:paraId="6C662BAD">
            <w:pPr>
              <w:pStyle w:val="7"/>
              <w:ind w:left="0"/>
              <w:rPr>
                <w:sz w:val="20"/>
                <w:szCs w:val="20"/>
                <w:lang w:val="ru-RU" w:bidi="ar-SA"/>
              </w:rPr>
            </w:pPr>
            <w:r>
              <w:rPr>
                <w:sz w:val="20"/>
                <w:szCs w:val="20"/>
                <w:lang w:val="ru-RU" w:bidi="ar-SA"/>
              </w:rPr>
              <w:t>ПРИНЯТО</w:t>
            </w:r>
          </w:p>
          <w:p w14:paraId="380ED153">
            <w:pPr>
              <w:pStyle w:val="7"/>
              <w:ind w:left="0"/>
              <w:rPr>
                <w:rFonts w:hint="default"/>
                <w:sz w:val="20"/>
                <w:szCs w:val="20"/>
                <w:lang w:val="ru-RU" w:bidi="ar-SA"/>
              </w:rPr>
            </w:pPr>
            <w:r>
              <w:rPr>
                <w:sz w:val="20"/>
                <w:szCs w:val="20"/>
                <w:lang w:val="ru-RU" w:bidi="ar-SA"/>
              </w:rPr>
              <w:t>на заседании педагогического совета</w:t>
            </w:r>
          </w:p>
          <w:p w14:paraId="4682DC3F">
            <w:pPr>
              <w:pStyle w:val="7"/>
              <w:ind w:left="0"/>
              <w:rPr>
                <w:sz w:val="20"/>
                <w:szCs w:val="20"/>
                <w:lang w:val="en-US" w:bidi="ar-SA"/>
              </w:rPr>
            </w:pPr>
            <w:r>
              <w:rPr>
                <w:sz w:val="20"/>
                <w:szCs w:val="20"/>
                <w:lang w:val="en-US" w:bidi="ar-SA"/>
              </w:rPr>
              <w:t>Протокол №</w:t>
            </w:r>
            <w:r>
              <w:rPr>
                <w:rFonts w:hint="default"/>
                <w:sz w:val="20"/>
                <w:szCs w:val="20"/>
                <w:lang w:val="ru-RU" w:bidi="ar-SA"/>
              </w:rPr>
              <w:t>__</w:t>
            </w:r>
            <w:r>
              <w:rPr>
                <w:sz w:val="20"/>
                <w:szCs w:val="20"/>
                <w:lang w:val="en-US" w:bidi="ar-SA"/>
              </w:rPr>
              <w:t xml:space="preserve"> от «</w:t>
            </w:r>
            <w:r>
              <w:rPr>
                <w:rFonts w:hint="default"/>
                <w:sz w:val="20"/>
                <w:szCs w:val="20"/>
                <w:lang w:val="ru-RU" w:bidi="ar-SA"/>
              </w:rPr>
              <w:t>___</w:t>
            </w:r>
            <w:r>
              <w:rPr>
                <w:sz w:val="20"/>
                <w:szCs w:val="20"/>
                <w:lang w:val="en-US" w:bidi="ar-SA"/>
              </w:rPr>
              <w:t xml:space="preserve">» </w:t>
            </w:r>
            <w:r>
              <w:rPr>
                <w:rFonts w:hint="default"/>
                <w:sz w:val="20"/>
                <w:szCs w:val="20"/>
                <w:lang w:val="ru-RU" w:bidi="ar-SA"/>
              </w:rPr>
              <w:t>_______________</w:t>
            </w:r>
            <w:r>
              <w:rPr>
                <w:sz w:val="20"/>
                <w:szCs w:val="20"/>
                <w:lang w:val="en-US" w:bidi="ar-SA"/>
              </w:rPr>
              <w:t xml:space="preserve"> </w:t>
            </w:r>
          </w:p>
        </w:tc>
        <w:tc>
          <w:tcPr>
            <w:tcW w:w="4938" w:type="dxa"/>
          </w:tcPr>
          <w:p w14:paraId="3143AAC8">
            <w:pPr>
              <w:pStyle w:val="7"/>
              <w:ind w:left="0"/>
              <w:jc w:val="right"/>
              <w:rPr>
                <w:sz w:val="20"/>
                <w:szCs w:val="20"/>
                <w:lang w:val="ru-RU" w:bidi="ar-SA"/>
              </w:rPr>
            </w:pPr>
            <w:r>
              <w:rPr>
                <w:sz w:val="20"/>
                <w:szCs w:val="20"/>
                <w:lang w:val="ru-RU" w:bidi="ar-SA"/>
              </w:rPr>
              <w:t>УТВЕРЖДАЮ</w:t>
            </w:r>
          </w:p>
          <w:p w14:paraId="62560D32">
            <w:pPr>
              <w:pStyle w:val="7"/>
              <w:ind w:left="0"/>
              <w:jc w:val="right"/>
              <w:rPr>
                <w:sz w:val="20"/>
                <w:szCs w:val="20"/>
                <w:lang w:val="ru-RU" w:bidi="ar-SA"/>
              </w:rPr>
            </w:pPr>
            <w:r>
              <w:rPr>
                <w:sz w:val="20"/>
                <w:szCs w:val="20"/>
                <w:lang w:val="ru-RU" w:bidi="ar-SA"/>
              </w:rPr>
              <w:t>Заведующий МАДОУ</w:t>
            </w:r>
            <w:r>
              <w:rPr>
                <w:rFonts w:hint="default"/>
                <w:sz w:val="20"/>
                <w:szCs w:val="20"/>
                <w:lang w:val="ru-RU" w:bidi="ar-SA"/>
              </w:rPr>
              <w:t xml:space="preserve"> ЦРР</w:t>
            </w:r>
            <w:r>
              <w:rPr>
                <w:sz w:val="20"/>
                <w:szCs w:val="20"/>
                <w:lang w:val="ru-RU" w:bidi="ar-SA"/>
              </w:rPr>
              <w:t xml:space="preserve"> детский сад</w:t>
            </w:r>
          </w:p>
          <w:p w14:paraId="271409AE">
            <w:pPr>
              <w:pStyle w:val="7"/>
              <w:wordWrap w:val="0"/>
              <w:ind w:left="0"/>
              <w:jc w:val="right"/>
              <w:rPr>
                <w:rFonts w:hint="default"/>
                <w:sz w:val="20"/>
                <w:szCs w:val="20"/>
                <w:lang w:val="ru-RU" w:bidi="ar-SA"/>
              </w:rPr>
            </w:pPr>
            <w:r>
              <w:rPr>
                <w:sz w:val="20"/>
                <w:szCs w:val="20"/>
                <w:lang w:val="ru-RU" w:bidi="ar-SA"/>
              </w:rPr>
              <w:t>«Сулпылар»</w:t>
            </w:r>
            <w:r>
              <w:rPr>
                <w:rFonts w:hint="default"/>
                <w:sz w:val="20"/>
                <w:szCs w:val="20"/>
                <w:lang w:val="ru-RU" w:bidi="ar-SA"/>
              </w:rPr>
              <w:t xml:space="preserve"> с.Ст.Сибай</w:t>
            </w:r>
          </w:p>
          <w:p w14:paraId="078B527C">
            <w:pPr>
              <w:pStyle w:val="7"/>
              <w:wordWrap w:val="0"/>
              <w:ind w:left="0"/>
              <w:jc w:val="right"/>
              <w:rPr>
                <w:rFonts w:hint="default"/>
                <w:sz w:val="20"/>
                <w:szCs w:val="20"/>
                <w:lang w:val="ru-RU" w:bidi="ar-SA"/>
              </w:rPr>
            </w:pPr>
            <w:r>
              <w:rPr>
                <w:sz w:val="20"/>
                <w:szCs w:val="20"/>
                <w:lang w:val="ru-RU" w:bidi="ar-SA"/>
              </w:rPr>
              <w:t>____________Г</w:t>
            </w:r>
            <w:r>
              <w:rPr>
                <w:rFonts w:hint="default"/>
                <w:sz w:val="20"/>
                <w:szCs w:val="20"/>
                <w:lang w:val="ru-RU" w:bidi="ar-SA"/>
              </w:rPr>
              <w:t>.З. Тулыбаева</w:t>
            </w:r>
          </w:p>
          <w:p w14:paraId="023DC6CD">
            <w:pPr>
              <w:pStyle w:val="7"/>
              <w:ind w:left="0"/>
              <w:jc w:val="right"/>
              <w:rPr>
                <w:sz w:val="20"/>
                <w:szCs w:val="20"/>
                <w:lang w:val="ru-RU" w:bidi="ar-SA"/>
              </w:rPr>
            </w:pPr>
            <w:r>
              <w:rPr>
                <w:sz w:val="20"/>
                <w:szCs w:val="20"/>
                <w:lang w:val="ru-RU" w:bidi="ar-SA"/>
              </w:rPr>
              <w:t>Приказ №</w:t>
            </w:r>
            <w:r>
              <w:rPr>
                <w:rFonts w:hint="default"/>
                <w:sz w:val="20"/>
                <w:szCs w:val="20"/>
                <w:lang w:val="ru-RU" w:bidi="ar-SA"/>
              </w:rPr>
              <w:t>-___</w:t>
            </w:r>
            <w:r>
              <w:rPr>
                <w:sz w:val="20"/>
                <w:szCs w:val="20"/>
                <w:lang w:val="ru-RU" w:bidi="ar-SA"/>
              </w:rPr>
              <w:t>от</w:t>
            </w:r>
            <w:r>
              <w:rPr>
                <w:rFonts w:hint="default"/>
                <w:sz w:val="20"/>
                <w:szCs w:val="20"/>
                <w:lang w:val="ru-RU" w:bidi="ar-SA"/>
              </w:rPr>
              <w:t>______</w:t>
            </w:r>
            <w:r>
              <w:rPr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ru-RU" w:bidi="ar-SA"/>
              </w:rPr>
              <w:t>____</w:t>
            </w:r>
            <w:r>
              <w:rPr>
                <w:sz w:val="20"/>
                <w:szCs w:val="20"/>
                <w:lang w:val="ru-RU" w:bidi="ar-SA"/>
              </w:rPr>
              <w:t>.</w:t>
            </w:r>
          </w:p>
        </w:tc>
      </w:tr>
      <w:tr w14:paraId="2C0A7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5" w:type="dxa"/>
          </w:tcPr>
          <w:p w14:paraId="53645ED4">
            <w:pPr>
              <w:pStyle w:val="7"/>
              <w:ind w:left="0"/>
              <w:jc w:val="center"/>
              <w:rPr>
                <w:b/>
                <w:sz w:val="32"/>
                <w:szCs w:val="20"/>
                <w:lang w:val="ru-RU" w:bidi="ar-SA"/>
              </w:rPr>
            </w:pPr>
          </w:p>
        </w:tc>
        <w:tc>
          <w:tcPr>
            <w:tcW w:w="4938" w:type="dxa"/>
          </w:tcPr>
          <w:p w14:paraId="1F3CFA37">
            <w:pPr>
              <w:pStyle w:val="7"/>
              <w:ind w:left="0"/>
              <w:jc w:val="right"/>
              <w:rPr>
                <w:sz w:val="20"/>
                <w:szCs w:val="20"/>
                <w:lang w:val="ru-RU" w:bidi="ar-SA"/>
              </w:rPr>
            </w:pPr>
          </w:p>
        </w:tc>
      </w:tr>
    </w:tbl>
    <w:p w14:paraId="5B98E91B">
      <w:pPr>
        <w:pStyle w:val="7"/>
        <w:ind w:left="0" w:firstLine="0"/>
        <w:jc w:val="left"/>
        <w:rPr>
          <w:sz w:val="26"/>
        </w:rPr>
      </w:pPr>
    </w:p>
    <w:p w14:paraId="6AEF7094">
      <w:pPr>
        <w:pStyle w:val="7"/>
        <w:ind w:left="0" w:firstLine="0"/>
        <w:jc w:val="left"/>
        <w:rPr>
          <w:sz w:val="26"/>
        </w:rPr>
      </w:pPr>
    </w:p>
    <w:p w14:paraId="74B1BDC5">
      <w:pPr>
        <w:pStyle w:val="2"/>
        <w:spacing w:before="207"/>
        <w:ind w:left="515" w:right="471" w:firstLine="0"/>
      </w:pPr>
      <w:r>
        <w:t>Должностная</w:t>
      </w:r>
      <w:r>
        <w:rPr>
          <w:spacing w:val="-5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воспитателя</w:t>
      </w:r>
    </w:p>
    <w:p w14:paraId="64685704">
      <w:pPr>
        <w:pStyle w:val="7"/>
        <w:spacing w:before="3"/>
        <w:ind w:left="0" w:firstLine="0"/>
        <w:jc w:val="left"/>
        <w:rPr>
          <w:b/>
          <w:sz w:val="19"/>
        </w:rPr>
      </w:pPr>
      <w:r>
        <w:pict>
          <v:shape id="_x0000_s1027" o:spid="_x0000_s1027" style="position:absolute;left:0pt;margin-left:221.8pt;margin-top:13.4pt;height:0.1pt;width:180pt;mso-position-horizontal-relative:page;mso-wrap-distance-bottom:0pt;mso-wrap-distance-top:0pt;z-index:-251656192;mso-width-relative:page;mso-height-relative:page;" filled="f" stroked="t" coordorigin="4436,268" coordsize="3600,0" path="m4436,268l8036,268e">
            <v:path arrowok="t"/>
            <v:fill on="f" focussize="0,0"/>
            <v:stroke weight="0.755984251968504pt" color="#000000"/>
            <v:imagedata o:title=""/>
            <o:lock v:ext="edit"/>
            <w10:wrap type="topAndBottom"/>
          </v:shape>
        </w:pict>
      </w:r>
    </w:p>
    <w:p w14:paraId="7B1B9333">
      <w:pPr>
        <w:spacing w:before="0" w:line="203" w:lineRule="exact"/>
        <w:ind w:left="516" w:right="471" w:firstLine="0"/>
        <w:jc w:val="center"/>
        <w:rPr>
          <w:sz w:val="20"/>
        </w:rPr>
      </w:pPr>
      <w:r>
        <w:rPr>
          <w:sz w:val="20"/>
        </w:rPr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воспитателя</w:t>
      </w:r>
    </w:p>
    <w:p w14:paraId="69542DBA">
      <w:pPr>
        <w:pStyle w:val="7"/>
        <w:spacing w:before="10"/>
        <w:ind w:left="0" w:firstLine="0"/>
        <w:jc w:val="left"/>
        <w:rPr>
          <w:sz w:val="23"/>
        </w:rPr>
      </w:pPr>
    </w:p>
    <w:p w14:paraId="2EAA31E1">
      <w:pPr>
        <w:pStyle w:val="2"/>
        <w:numPr>
          <w:ilvl w:val="0"/>
          <w:numId w:val="1"/>
        </w:numPr>
        <w:tabs>
          <w:tab w:val="left" w:pos="439"/>
        </w:tabs>
        <w:spacing w:before="0" w:after="0" w:line="240" w:lineRule="auto"/>
        <w:ind w:left="438" w:right="0" w:hanging="241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14:paraId="0E60066E">
      <w:pPr>
        <w:pStyle w:val="3"/>
        <w:numPr>
          <w:ilvl w:val="1"/>
          <w:numId w:val="1"/>
        </w:numPr>
        <w:tabs>
          <w:tab w:val="left" w:pos="687"/>
        </w:tabs>
        <w:spacing w:before="0" w:after="0" w:line="240" w:lineRule="auto"/>
        <w:ind w:left="198" w:right="145" w:firstLine="0"/>
        <w:jc w:val="both"/>
      </w:pPr>
      <w:r>
        <w:t>Настоящая должностная инструкция разработана в соответствии с 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"Педагог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 и среднего общего образования) (воспитатель, учитель)", утвержденным приказом</w:t>
      </w:r>
      <w:r>
        <w:rPr>
          <w:spacing w:val="-57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544н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18.10.2013г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2016</w:t>
      </w:r>
      <w:r>
        <w:rPr>
          <w:spacing w:val="61"/>
        </w:rPr>
        <w:t xml:space="preserve"> </w:t>
      </w:r>
      <w:r>
        <w:t>года;</w:t>
      </w:r>
      <w:r>
        <w:rPr>
          <w:spacing w:val="-57"/>
        </w:rPr>
        <w:t xml:space="preserve"> </w:t>
      </w:r>
      <w:r>
        <w:t>Федеральным</w:t>
      </w:r>
      <w:r>
        <w:rPr>
          <w:spacing w:val="6"/>
        </w:rPr>
        <w:t xml:space="preserve"> </w:t>
      </w:r>
      <w:r>
        <w:t>Законом</w:t>
      </w:r>
      <w:r>
        <w:rPr>
          <w:spacing w:val="10"/>
        </w:rPr>
        <w:t xml:space="preserve"> </w:t>
      </w:r>
      <w:r>
        <w:t>«Об</w:t>
      </w:r>
      <w:r>
        <w:rPr>
          <w:spacing w:val="7"/>
        </w:rPr>
        <w:t xml:space="preserve"> </w:t>
      </w:r>
      <w:r>
        <w:t>образовании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Федерации»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29.12.2012г</w:t>
      </w:r>
      <w:r>
        <w:rPr>
          <w:spacing w:val="13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273-ФЗ</w:t>
      </w:r>
      <w:r>
        <w:rPr>
          <w:spacing w:val="-58"/>
        </w:rPr>
        <w:t xml:space="preserve"> </w:t>
      </w:r>
      <w:r>
        <w:t>с изменениями от 19 декабря 2023 года и ФГОС дошкольного образования, утвержденным</w:t>
      </w:r>
      <w:r>
        <w:rPr>
          <w:spacing w:val="1"/>
        </w:rPr>
        <w:t xml:space="preserve"> </w:t>
      </w:r>
      <w:r>
        <w:t>Приказом Минобрнауки России от 17 октября 2013г №1155 с изменениями от 8 ноября 2022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-57"/>
        </w:rPr>
        <w:t xml:space="preserve"> </w:t>
      </w:r>
      <w:r>
        <w:t>воспитания и обучения, отдыха и оздоровления детей и молодежи», Трудовым 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 работником</w:t>
      </w:r>
      <w:r>
        <w:rPr>
          <w:spacing w:val="-1"/>
        </w:rPr>
        <w:t xml:space="preserve"> </w:t>
      </w:r>
      <w:r>
        <w:t>и работодателем.</w:t>
      </w:r>
    </w:p>
    <w:p w14:paraId="746D2D5B">
      <w:pPr>
        <w:pStyle w:val="7"/>
        <w:ind w:left="198" w:right="144" w:firstLine="0"/>
      </w:pPr>
      <w:r>
        <w:t>Воспитатель ДОУ должен иметь высшее образование или среднее профессиональное образование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укрупненных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"Образование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науки"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 к</w:t>
      </w:r>
      <w:r>
        <w:rPr>
          <w:spacing w:val="-3"/>
        </w:rPr>
        <w:t xml:space="preserve"> </w:t>
      </w:r>
      <w:r>
        <w:t>стажу работы.</w:t>
      </w:r>
    </w:p>
    <w:p w14:paraId="54AD0CBB">
      <w:pPr>
        <w:pStyle w:val="4"/>
        <w:numPr>
          <w:ilvl w:val="1"/>
          <w:numId w:val="2"/>
        </w:numPr>
        <w:tabs>
          <w:tab w:val="left" w:pos="586"/>
        </w:tabs>
        <w:spacing w:before="0" w:after="0" w:line="252" w:lineRule="exact"/>
        <w:ind w:left="585" w:right="0" w:hanging="388"/>
        <w:jc w:val="both"/>
      </w:pPr>
      <w:r>
        <w:t>Особыми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допуска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являются:</w:t>
      </w:r>
    </w:p>
    <w:p w14:paraId="61BBC70F">
      <w:pPr>
        <w:pStyle w:val="10"/>
        <w:numPr>
          <w:ilvl w:val="0"/>
          <w:numId w:val="3"/>
        </w:numPr>
        <w:tabs>
          <w:tab w:val="left" w:pos="559"/>
        </w:tabs>
        <w:spacing w:before="3" w:after="0" w:line="240" w:lineRule="auto"/>
        <w:ind w:left="198" w:right="145" w:firstLine="0"/>
        <w:jc w:val="both"/>
        <w:rPr>
          <w:sz w:val="22"/>
        </w:rPr>
      </w:pPr>
      <w:r>
        <w:rPr>
          <w:sz w:val="22"/>
        </w:rPr>
        <w:t>прохождение</w:t>
      </w:r>
      <w:r>
        <w:rPr>
          <w:spacing w:val="1"/>
          <w:sz w:val="22"/>
        </w:rPr>
        <w:t xml:space="preserve"> </w:t>
      </w:r>
      <w:r>
        <w:rPr>
          <w:sz w:val="22"/>
        </w:rPr>
        <w:t>обязательных</w:t>
      </w:r>
      <w:r>
        <w:rPr>
          <w:spacing w:val="1"/>
          <w:sz w:val="22"/>
        </w:rPr>
        <w:t xml:space="preserve"> </w:t>
      </w:r>
      <w:r>
        <w:rPr>
          <w:sz w:val="22"/>
        </w:rPr>
        <w:t>предварительных</w:t>
      </w:r>
      <w:r>
        <w:rPr>
          <w:spacing w:val="1"/>
          <w:sz w:val="22"/>
        </w:rPr>
        <w:t xml:space="preserve"> </w:t>
      </w:r>
      <w:r>
        <w:rPr>
          <w:sz w:val="22"/>
        </w:rPr>
        <w:t>(при</w:t>
      </w:r>
      <w:r>
        <w:rPr>
          <w:spacing w:val="1"/>
          <w:sz w:val="22"/>
        </w:rPr>
        <w:t xml:space="preserve"> </w:t>
      </w:r>
      <w:r>
        <w:rPr>
          <w:sz w:val="22"/>
        </w:rPr>
        <w:t>поступлении</w:t>
      </w:r>
      <w:r>
        <w:rPr>
          <w:spacing w:val="1"/>
          <w:sz w:val="22"/>
        </w:rPr>
        <w:t xml:space="preserve"> </w:t>
      </w: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работу)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периодических</w:t>
      </w:r>
      <w:r>
        <w:rPr>
          <w:spacing w:val="1"/>
          <w:sz w:val="22"/>
        </w:rPr>
        <w:t xml:space="preserve"> </w:t>
      </w:r>
      <w:r>
        <w:rPr>
          <w:sz w:val="22"/>
        </w:rPr>
        <w:t>медицинских осмотров, а также внеочередных медицинских осмотров</w:t>
      </w:r>
      <w:r>
        <w:rPr>
          <w:spacing w:val="1"/>
          <w:sz w:val="22"/>
        </w:rPr>
        <w:t xml:space="preserve"> </w:t>
      </w:r>
      <w:r>
        <w:rPr>
          <w:sz w:val="22"/>
        </w:rPr>
        <w:t>в порядке, установленном</w:t>
      </w:r>
      <w:r>
        <w:rPr>
          <w:spacing w:val="1"/>
          <w:sz w:val="22"/>
        </w:rPr>
        <w:t xml:space="preserve"> </w:t>
      </w:r>
      <w:r>
        <w:rPr>
          <w:sz w:val="22"/>
        </w:rPr>
        <w:t>законодательством</w:t>
      </w:r>
      <w:r>
        <w:rPr>
          <w:spacing w:val="-1"/>
          <w:sz w:val="22"/>
        </w:rPr>
        <w:t xml:space="preserve"> </w:t>
      </w:r>
      <w:r>
        <w:rPr>
          <w:sz w:val="22"/>
        </w:rPr>
        <w:t>Российской Федерации;</w:t>
      </w:r>
    </w:p>
    <w:p w14:paraId="3905E34C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198" w:right="146" w:firstLine="0"/>
        <w:jc w:val="both"/>
        <w:rPr>
          <w:sz w:val="22"/>
        </w:rPr>
      </w:pPr>
      <w:r>
        <w:rPr>
          <w:sz w:val="22"/>
        </w:rPr>
        <w:t>наличие</w:t>
      </w:r>
      <w:r>
        <w:rPr>
          <w:spacing w:val="1"/>
          <w:sz w:val="22"/>
        </w:rPr>
        <w:t xml:space="preserve"> </w:t>
      </w:r>
      <w:r>
        <w:rPr>
          <w:sz w:val="22"/>
        </w:rPr>
        <w:t>личной</w:t>
      </w:r>
      <w:r>
        <w:rPr>
          <w:spacing w:val="1"/>
          <w:sz w:val="22"/>
        </w:rPr>
        <w:t xml:space="preserve"> </w:t>
      </w:r>
      <w:r>
        <w:rPr>
          <w:sz w:val="22"/>
        </w:rPr>
        <w:t>медицинской</w:t>
      </w:r>
      <w:r>
        <w:rPr>
          <w:spacing w:val="1"/>
          <w:sz w:val="22"/>
        </w:rPr>
        <w:t xml:space="preserve"> </w:t>
      </w:r>
      <w:r>
        <w:rPr>
          <w:sz w:val="22"/>
        </w:rPr>
        <w:t>книжки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результатами</w:t>
      </w:r>
      <w:r>
        <w:rPr>
          <w:spacing w:val="1"/>
          <w:sz w:val="22"/>
        </w:rPr>
        <w:t xml:space="preserve"> </w:t>
      </w:r>
      <w:r>
        <w:rPr>
          <w:sz w:val="22"/>
        </w:rPr>
        <w:t>медицинских</w:t>
      </w:r>
      <w:r>
        <w:rPr>
          <w:spacing w:val="56"/>
          <w:sz w:val="22"/>
        </w:rPr>
        <w:t xml:space="preserve"> </w:t>
      </w:r>
      <w:r>
        <w:rPr>
          <w:sz w:val="22"/>
        </w:rPr>
        <w:t>обследований</w:t>
      </w:r>
      <w:r>
        <w:rPr>
          <w:spacing w:val="56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лабораторных исследований, сведениями о прививках, перенесенных инфекционных заболеваниях, о</w:t>
      </w:r>
      <w:r>
        <w:rPr>
          <w:spacing w:val="1"/>
          <w:sz w:val="22"/>
        </w:rPr>
        <w:t xml:space="preserve"> </w:t>
      </w:r>
      <w:r>
        <w:rPr>
          <w:sz w:val="22"/>
        </w:rPr>
        <w:t>прохождении</w:t>
      </w:r>
      <w:r>
        <w:rPr>
          <w:spacing w:val="-1"/>
          <w:sz w:val="22"/>
        </w:rPr>
        <w:t xml:space="preserve"> </w:t>
      </w:r>
      <w:r>
        <w:rPr>
          <w:sz w:val="22"/>
        </w:rPr>
        <w:t>профессиональной</w:t>
      </w:r>
      <w:r>
        <w:rPr>
          <w:spacing w:val="-2"/>
          <w:sz w:val="22"/>
        </w:rPr>
        <w:t xml:space="preserve"> </w:t>
      </w:r>
      <w:r>
        <w:rPr>
          <w:sz w:val="22"/>
        </w:rPr>
        <w:t>гигиенической</w:t>
      </w:r>
      <w:r>
        <w:rPr>
          <w:spacing w:val="-1"/>
          <w:sz w:val="22"/>
        </w:rPr>
        <w:t xml:space="preserve"> </w:t>
      </w:r>
      <w:r>
        <w:rPr>
          <w:sz w:val="22"/>
        </w:rPr>
        <w:t>подготовки и</w:t>
      </w:r>
      <w:r>
        <w:rPr>
          <w:spacing w:val="-5"/>
          <w:sz w:val="22"/>
        </w:rPr>
        <w:t xml:space="preserve"> </w:t>
      </w:r>
      <w:r>
        <w:rPr>
          <w:sz w:val="22"/>
        </w:rPr>
        <w:t>аттестации</w:t>
      </w:r>
      <w:r>
        <w:rPr>
          <w:spacing w:val="-4"/>
          <w:sz w:val="22"/>
        </w:rPr>
        <w:t xml:space="preserve"> </w:t>
      </w:r>
      <w:r>
        <w:rPr>
          <w:sz w:val="22"/>
        </w:rPr>
        <w:t>с допуском</w:t>
      </w:r>
      <w:r>
        <w:rPr>
          <w:spacing w:val="-4"/>
          <w:sz w:val="22"/>
        </w:rPr>
        <w:t xml:space="preserve"> </w:t>
      </w:r>
      <w:r>
        <w:rPr>
          <w:sz w:val="22"/>
        </w:rPr>
        <w:t>к</w:t>
      </w:r>
      <w:r>
        <w:rPr>
          <w:spacing w:val="-1"/>
          <w:sz w:val="22"/>
        </w:rPr>
        <w:t xml:space="preserve"> </w:t>
      </w:r>
      <w:r>
        <w:rPr>
          <w:sz w:val="22"/>
        </w:rPr>
        <w:t>работе;</w:t>
      </w:r>
    </w:p>
    <w:p w14:paraId="0E6F6A06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198" w:right="145" w:firstLine="0"/>
        <w:jc w:val="both"/>
        <w:rPr>
          <w:sz w:val="22"/>
        </w:rPr>
      </w:pPr>
      <w:r>
        <w:rPr>
          <w:sz w:val="22"/>
        </w:rPr>
        <w:t>отсутствие ограничений на занятие трудовой деятельностью в сфере образования, воспитания,</w:t>
      </w:r>
      <w:r>
        <w:rPr>
          <w:spacing w:val="1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1"/>
          <w:sz w:val="22"/>
        </w:rPr>
        <w:t xml:space="preserve"> </w:t>
      </w:r>
      <w:r>
        <w:rPr>
          <w:sz w:val="22"/>
        </w:rPr>
        <w:t>несовершеннолетних,</w:t>
      </w:r>
      <w:r>
        <w:rPr>
          <w:spacing w:val="1"/>
          <w:sz w:val="22"/>
        </w:rPr>
        <w:t xml:space="preserve"> </w:t>
      </w:r>
      <w:r>
        <w:rPr>
          <w:sz w:val="22"/>
        </w:rPr>
        <w:t>установленных</w:t>
      </w:r>
      <w:r>
        <w:rPr>
          <w:spacing w:val="1"/>
          <w:sz w:val="22"/>
        </w:rPr>
        <w:t xml:space="preserve"> </w:t>
      </w:r>
      <w:r>
        <w:rPr>
          <w:sz w:val="22"/>
        </w:rPr>
        <w:t>статьей</w:t>
      </w:r>
      <w:r>
        <w:rPr>
          <w:spacing w:val="1"/>
          <w:sz w:val="22"/>
        </w:rPr>
        <w:t xml:space="preserve"> </w:t>
      </w:r>
      <w:r>
        <w:rPr>
          <w:sz w:val="22"/>
        </w:rPr>
        <w:t>351.1</w:t>
      </w:r>
      <w:r>
        <w:rPr>
          <w:spacing w:val="1"/>
          <w:sz w:val="22"/>
        </w:rPr>
        <w:t xml:space="preserve"> </w:t>
      </w:r>
      <w:r>
        <w:rPr>
          <w:sz w:val="22"/>
        </w:rPr>
        <w:t>Трудового</w:t>
      </w:r>
      <w:r>
        <w:rPr>
          <w:spacing w:val="1"/>
          <w:sz w:val="22"/>
        </w:rPr>
        <w:t xml:space="preserve"> </w:t>
      </w:r>
      <w:r>
        <w:rPr>
          <w:sz w:val="22"/>
        </w:rPr>
        <w:t>кодекса</w:t>
      </w:r>
      <w:r>
        <w:rPr>
          <w:spacing w:val="1"/>
          <w:sz w:val="22"/>
        </w:rPr>
        <w:t xml:space="preserve"> </w:t>
      </w:r>
      <w:r>
        <w:rPr>
          <w:sz w:val="22"/>
        </w:rPr>
        <w:t>Российской</w:t>
      </w:r>
      <w:r>
        <w:rPr>
          <w:spacing w:val="1"/>
          <w:sz w:val="22"/>
        </w:rPr>
        <w:t xml:space="preserve"> </w:t>
      </w:r>
      <w:r>
        <w:rPr>
          <w:sz w:val="22"/>
        </w:rPr>
        <w:t>Федерации;</w:t>
      </w:r>
    </w:p>
    <w:p w14:paraId="44BA1EA0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198" w:right="145" w:firstLine="0"/>
        <w:jc w:val="both"/>
        <w:rPr>
          <w:sz w:val="22"/>
        </w:rPr>
      </w:pPr>
      <w:r>
        <w:rPr>
          <w:sz w:val="22"/>
        </w:rPr>
        <w:t>отсутствие статуса иностранного агента, согласно статье 46 п.4.1 Федерального закона N 273-ФЗ</w:t>
      </w:r>
      <w:r>
        <w:rPr>
          <w:spacing w:val="1"/>
          <w:sz w:val="22"/>
        </w:rPr>
        <w:t xml:space="preserve"> </w:t>
      </w:r>
      <w:r>
        <w:rPr>
          <w:sz w:val="22"/>
        </w:rPr>
        <w:t>от 29.12.2012.</w:t>
      </w:r>
    </w:p>
    <w:p w14:paraId="04FA588B">
      <w:pPr>
        <w:pStyle w:val="10"/>
        <w:numPr>
          <w:ilvl w:val="1"/>
          <w:numId w:val="2"/>
        </w:numPr>
        <w:tabs>
          <w:tab w:val="left" w:pos="612"/>
        </w:tabs>
        <w:spacing w:before="0" w:after="0" w:line="242" w:lineRule="auto"/>
        <w:ind w:left="198" w:right="151" w:firstLine="0"/>
        <w:jc w:val="both"/>
        <w:rPr>
          <w:sz w:val="22"/>
        </w:rPr>
      </w:pPr>
      <w:r>
        <w:rPr>
          <w:sz w:val="22"/>
        </w:rPr>
        <w:t>Воспитатель детского сада принимается на работу и освобождается от должности заведующим</w:t>
      </w:r>
      <w:r>
        <w:rPr>
          <w:spacing w:val="1"/>
          <w:sz w:val="22"/>
        </w:rPr>
        <w:t xml:space="preserve"> </w:t>
      </w:r>
      <w:r>
        <w:rPr>
          <w:sz w:val="22"/>
        </w:rPr>
        <w:t>ДОУ.</w:t>
      </w:r>
    </w:p>
    <w:p w14:paraId="60116F7D">
      <w:pPr>
        <w:pStyle w:val="10"/>
        <w:numPr>
          <w:ilvl w:val="1"/>
          <w:numId w:val="2"/>
        </w:numPr>
        <w:tabs>
          <w:tab w:val="left" w:pos="670"/>
        </w:tabs>
        <w:spacing w:before="0" w:after="0" w:line="242" w:lineRule="auto"/>
        <w:ind w:left="198" w:right="144" w:firstLine="0"/>
        <w:jc w:val="both"/>
        <w:rPr>
          <w:sz w:val="22"/>
        </w:rPr>
      </w:pPr>
      <w:r>
        <w:rPr>
          <w:sz w:val="22"/>
        </w:rPr>
        <w:t>Воспитатель</w:t>
      </w:r>
      <w:r>
        <w:rPr>
          <w:spacing w:val="1"/>
          <w:sz w:val="22"/>
        </w:rPr>
        <w:t xml:space="preserve"> </w:t>
      </w:r>
      <w:r>
        <w:rPr>
          <w:sz w:val="22"/>
        </w:rPr>
        <w:t>детского</w:t>
      </w:r>
      <w:r>
        <w:rPr>
          <w:spacing w:val="1"/>
          <w:sz w:val="22"/>
        </w:rPr>
        <w:t xml:space="preserve"> </w:t>
      </w:r>
      <w:r>
        <w:rPr>
          <w:sz w:val="22"/>
        </w:rPr>
        <w:t>сада</w:t>
      </w:r>
      <w:r>
        <w:rPr>
          <w:spacing w:val="1"/>
          <w:sz w:val="22"/>
        </w:rPr>
        <w:t xml:space="preserve"> </w:t>
      </w:r>
      <w:r>
        <w:rPr>
          <w:sz w:val="22"/>
        </w:rPr>
        <w:t>непосредственно</w:t>
      </w:r>
      <w:r>
        <w:rPr>
          <w:spacing w:val="1"/>
          <w:sz w:val="22"/>
        </w:rPr>
        <w:t xml:space="preserve"> </w:t>
      </w:r>
      <w:r>
        <w:rPr>
          <w:sz w:val="22"/>
        </w:rPr>
        <w:t>подчиняется</w:t>
      </w:r>
      <w:r>
        <w:rPr>
          <w:spacing w:val="1"/>
          <w:sz w:val="22"/>
        </w:rPr>
        <w:t xml:space="preserve"> </w:t>
      </w:r>
      <w:r>
        <w:rPr>
          <w:sz w:val="22"/>
        </w:rPr>
        <w:t>заведующему</w:t>
      </w:r>
      <w:r>
        <w:rPr>
          <w:spacing w:val="1"/>
          <w:sz w:val="22"/>
        </w:rPr>
        <w:t xml:space="preserve"> </w:t>
      </w:r>
      <w:r>
        <w:rPr>
          <w:sz w:val="22"/>
        </w:rPr>
        <w:t>ДОУ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выполняет</w:t>
      </w:r>
      <w:r>
        <w:rPr>
          <w:spacing w:val="1"/>
          <w:sz w:val="22"/>
        </w:rPr>
        <w:t xml:space="preserve"> </w:t>
      </w:r>
      <w:r>
        <w:rPr>
          <w:sz w:val="22"/>
        </w:rPr>
        <w:t>распоряжения</w:t>
      </w:r>
      <w:r>
        <w:rPr>
          <w:spacing w:val="-2"/>
          <w:sz w:val="22"/>
        </w:rPr>
        <w:t xml:space="preserve"> </w:t>
      </w:r>
      <w:r>
        <w:rPr>
          <w:sz w:val="22"/>
        </w:rPr>
        <w:t>старшего воспитателя.</w:t>
      </w:r>
    </w:p>
    <w:p w14:paraId="4160726D">
      <w:pPr>
        <w:pStyle w:val="10"/>
        <w:numPr>
          <w:ilvl w:val="1"/>
          <w:numId w:val="2"/>
        </w:numPr>
        <w:tabs>
          <w:tab w:val="left" w:pos="559"/>
        </w:tabs>
        <w:spacing w:before="0" w:after="0" w:line="248" w:lineRule="exact"/>
        <w:ind w:left="558" w:right="0" w:hanging="361"/>
        <w:jc w:val="both"/>
        <w:rPr>
          <w:sz w:val="22"/>
        </w:rPr>
      </w:pPr>
      <w:r>
        <w:rPr>
          <w:sz w:val="22"/>
        </w:rPr>
        <w:t>Воспитатель</w:t>
      </w:r>
      <w:r>
        <w:rPr>
          <w:spacing w:val="-4"/>
          <w:sz w:val="22"/>
        </w:rPr>
        <w:t xml:space="preserve"> </w:t>
      </w:r>
      <w:r>
        <w:rPr>
          <w:sz w:val="22"/>
        </w:rPr>
        <w:t>ДОУ</w:t>
      </w:r>
      <w:r>
        <w:rPr>
          <w:spacing w:val="-1"/>
          <w:sz w:val="22"/>
        </w:rPr>
        <w:t xml:space="preserve"> </w:t>
      </w:r>
      <w:r>
        <w:rPr>
          <w:sz w:val="22"/>
        </w:rPr>
        <w:t>должен знать:</w:t>
      </w:r>
    </w:p>
    <w:p w14:paraId="0A4433D0">
      <w:pPr>
        <w:spacing w:after="0" w:line="248" w:lineRule="exact"/>
        <w:jc w:val="both"/>
        <w:rPr>
          <w:sz w:val="22"/>
        </w:rPr>
        <w:sectPr>
          <w:type w:val="continuous"/>
          <w:pgSz w:w="11910" w:h="16840"/>
          <w:pgMar w:top="620" w:right="700" w:bottom="280" w:left="1220" w:header="720" w:footer="720" w:gutter="0"/>
          <w:cols w:space="720" w:num="1"/>
        </w:sectPr>
      </w:pPr>
    </w:p>
    <w:p w14:paraId="330B4EAD">
      <w:pPr>
        <w:pStyle w:val="10"/>
        <w:numPr>
          <w:ilvl w:val="0"/>
          <w:numId w:val="3"/>
        </w:numPr>
        <w:tabs>
          <w:tab w:val="left" w:pos="559"/>
        </w:tabs>
        <w:spacing w:before="147" w:after="0" w:line="240" w:lineRule="auto"/>
        <w:ind w:left="198" w:right="145" w:firstLine="0"/>
        <w:jc w:val="both"/>
        <w:rPr>
          <w:sz w:val="22"/>
        </w:rPr>
      </w:pPr>
      <w:r>
        <w:rPr>
          <w:sz w:val="22"/>
        </w:rPr>
        <w:t>приоритетные направления развития образовательной системы Российской Федерации, законов и</w:t>
      </w:r>
      <w:r>
        <w:rPr>
          <w:spacing w:val="1"/>
          <w:sz w:val="22"/>
        </w:rPr>
        <w:t xml:space="preserve"> </w:t>
      </w:r>
      <w:r>
        <w:rPr>
          <w:sz w:val="22"/>
        </w:rPr>
        <w:t>иных нормативных правовых актов, регламентирующих образовательную деятельность в Российской</w:t>
      </w:r>
      <w:r>
        <w:rPr>
          <w:spacing w:val="1"/>
          <w:sz w:val="22"/>
        </w:rPr>
        <w:t xml:space="preserve"> </w:t>
      </w:r>
      <w:r>
        <w:rPr>
          <w:sz w:val="22"/>
        </w:rPr>
        <w:t>Федерации;</w:t>
      </w:r>
    </w:p>
    <w:p w14:paraId="77204307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198" w:right="147" w:firstLine="0"/>
        <w:jc w:val="both"/>
        <w:rPr>
          <w:sz w:val="22"/>
        </w:rPr>
      </w:pPr>
      <w:r>
        <w:rPr>
          <w:sz w:val="22"/>
        </w:rPr>
        <w:t>нормативные документы по вопросам обучения и воспитания детей и молодежи, федеральных</w:t>
      </w:r>
      <w:r>
        <w:rPr>
          <w:spacing w:val="1"/>
          <w:sz w:val="22"/>
        </w:rPr>
        <w:t xml:space="preserve"> </w:t>
      </w:r>
      <w:r>
        <w:rPr>
          <w:sz w:val="22"/>
        </w:rPr>
        <w:t>государственных</w:t>
      </w:r>
      <w:r>
        <w:rPr>
          <w:spacing w:val="-1"/>
          <w:sz w:val="22"/>
        </w:rPr>
        <w:t xml:space="preserve"> </w:t>
      </w:r>
      <w:r>
        <w:rPr>
          <w:sz w:val="22"/>
        </w:rPr>
        <w:t>образовательных стандартов</w:t>
      </w:r>
      <w:r>
        <w:rPr>
          <w:spacing w:val="-1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>образования (ФГОС</w:t>
      </w:r>
      <w:r>
        <w:rPr>
          <w:spacing w:val="-1"/>
          <w:sz w:val="22"/>
        </w:rPr>
        <w:t xml:space="preserve"> </w:t>
      </w:r>
      <w:r>
        <w:rPr>
          <w:sz w:val="22"/>
        </w:rPr>
        <w:t>ДО);</w:t>
      </w:r>
    </w:p>
    <w:p w14:paraId="4D0FA377">
      <w:pPr>
        <w:pStyle w:val="10"/>
        <w:numPr>
          <w:ilvl w:val="0"/>
          <w:numId w:val="3"/>
        </w:numPr>
        <w:tabs>
          <w:tab w:val="left" w:pos="559"/>
        </w:tabs>
        <w:spacing w:before="0" w:after="0" w:line="269" w:lineRule="exact"/>
        <w:ind w:left="558" w:right="0" w:hanging="361"/>
        <w:jc w:val="both"/>
        <w:rPr>
          <w:sz w:val="22"/>
        </w:rPr>
      </w:pPr>
      <w:r>
        <w:rPr>
          <w:sz w:val="22"/>
        </w:rPr>
        <w:t>федеральную</w:t>
      </w:r>
      <w:r>
        <w:rPr>
          <w:spacing w:val="-3"/>
          <w:sz w:val="22"/>
        </w:rPr>
        <w:t xml:space="preserve"> </w:t>
      </w:r>
      <w:r>
        <w:rPr>
          <w:sz w:val="22"/>
        </w:rPr>
        <w:t>образовательную</w:t>
      </w:r>
      <w:r>
        <w:rPr>
          <w:spacing w:val="-2"/>
          <w:sz w:val="22"/>
        </w:rPr>
        <w:t xml:space="preserve"> </w:t>
      </w:r>
      <w:r>
        <w:rPr>
          <w:sz w:val="22"/>
        </w:rPr>
        <w:t>программу</w:t>
      </w:r>
      <w:r>
        <w:rPr>
          <w:spacing w:val="-6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-2"/>
          <w:sz w:val="22"/>
        </w:rPr>
        <w:t xml:space="preserve"> </w:t>
      </w:r>
      <w:r>
        <w:rPr>
          <w:sz w:val="22"/>
        </w:rPr>
        <w:t>образования</w:t>
      </w:r>
      <w:r>
        <w:rPr>
          <w:spacing w:val="-3"/>
          <w:sz w:val="22"/>
        </w:rPr>
        <w:t xml:space="preserve"> </w:t>
      </w:r>
      <w:r>
        <w:rPr>
          <w:sz w:val="22"/>
        </w:rPr>
        <w:t>(ФОП</w:t>
      </w:r>
      <w:r>
        <w:rPr>
          <w:spacing w:val="-4"/>
          <w:sz w:val="22"/>
        </w:rPr>
        <w:t xml:space="preserve"> </w:t>
      </w:r>
      <w:r>
        <w:rPr>
          <w:sz w:val="22"/>
        </w:rPr>
        <w:t>ДО);</w:t>
      </w:r>
    </w:p>
    <w:p w14:paraId="4FAB8FF3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4" w:hanging="360"/>
        <w:jc w:val="both"/>
        <w:rPr>
          <w:sz w:val="22"/>
        </w:rPr>
      </w:pPr>
      <w:r>
        <w:rPr>
          <w:sz w:val="22"/>
        </w:rPr>
        <w:t>федеральную</w:t>
      </w:r>
      <w:r>
        <w:rPr>
          <w:spacing w:val="1"/>
          <w:sz w:val="22"/>
        </w:rPr>
        <w:t xml:space="preserve"> </w:t>
      </w:r>
      <w:r>
        <w:rPr>
          <w:sz w:val="22"/>
        </w:rPr>
        <w:t>адаптированную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образовательную программу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дошкольного образования (ФАОП</w:t>
      </w:r>
      <w:r>
        <w:rPr>
          <w:spacing w:val="1"/>
          <w:sz w:val="22"/>
        </w:rPr>
        <w:t xml:space="preserve"> </w:t>
      </w:r>
      <w:r>
        <w:rPr>
          <w:sz w:val="22"/>
        </w:rPr>
        <w:t>ДО);</w:t>
      </w:r>
    </w:p>
    <w:p w14:paraId="087FEF80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6" w:hanging="360"/>
        <w:jc w:val="both"/>
        <w:rPr>
          <w:sz w:val="22"/>
        </w:rPr>
      </w:pPr>
      <w:r>
        <w:rPr>
          <w:sz w:val="22"/>
        </w:rPr>
        <w:t>нормативные</w:t>
      </w:r>
      <w:r>
        <w:rPr>
          <w:spacing w:val="1"/>
          <w:sz w:val="22"/>
        </w:rPr>
        <w:t xml:space="preserve"> </w:t>
      </w:r>
      <w:r>
        <w:rPr>
          <w:sz w:val="22"/>
        </w:rPr>
        <w:t>правовые, руководящие</w:t>
      </w:r>
      <w:r>
        <w:rPr>
          <w:spacing w:val="1"/>
          <w:sz w:val="22"/>
        </w:rPr>
        <w:t xml:space="preserve"> </w:t>
      </w:r>
      <w:r>
        <w:rPr>
          <w:sz w:val="22"/>
        </w:rPr>
        <w:t>и инструктивные</w:t>
      </w:r>
      <w:r>
        <w:rPr>
          <w:spacing w:val="55"/>
          <w:sz w:val="22"/>
        </w:rPr>
        <w:t xml:space="preserve"> </w:t>
      </w:r>
      <w:r>
        <w:rPr>
          <w:sz w:val="22"/>
        </w:rPr>
        <w:t>документы, регулирующие организацию</w:t>
      </w:r>
      <w:r>
        <w:rPr>
          <w:spacing w:val="-52"/>
          <w:sz w:val="22"/>
        </w:rPr>
        <w:t xml:space="preserve"> </w:t>
      </w:r>
      <w:r>
        <w:rPr>
          <w:sz w:val="22"/>
        </w:rPr>
        <w:t>и проведение мероприятий за пределами территории образовательной организации (экскурсий,</w:t>
      </w:r>
      <w:r>
        <w:rPr>
          <w:spacing w:val="1"/>
          <w:sz w:val="22"/>
        </w:rPr>
        <w:t xml:space="preserve"> </w:t>
      </w:r>
      <w:r>
        <w:rPr>
          <w:sz w:val="22"/>
        </w:rPr>
        <w:t>походов</w:t>
      </w:r>
      <w:r>
        <w:rPr>
          <w:spacing w:val="-2"/>
          <w:sz w:val="22"/>
        </w:rPr>
        <w:t xml:space="preserve"> </w:t>
      </w:r>
      <w:r>
        <w:rPr>
          <w:sz w:val="22"/>
        </w:rPr>
        <w:t>и экспедиций);</w:t>
      </w:r>
    </w:p>
    <w:p w14:paraId="0B29FF33">
      <w:pPr>
        <w:pStyle w:val="10"/>
        <w:numPr>
          <w:ilvl w:val="0"/>
          <w:numId w:val="3"/>
        </w:numPr>
        <w:tabs>
          <w:tab w:val="left" w:pos="559"/>
        </w:tabs>
        <w:spacing w:before="0" w:after="0" w:line="269" w:lineRule="exact"/>
        <w:ind w:left="558" w:right="0" w:hanging="361"/>
        <w:jc w:val="both"/>
        <w:rPr>
          <w:sz w:val="22"/>
        </w:rPr>
      </w:pPr>
      <w:r>
        <w:rPr>
          <w:sz w:val="22"/>
        </w:rPr>
        <w:t>нормативные</w:t>
      </w:r>
      <w:r>
        <w:rPr>
          <w:spacing w:val="-1"/>
          <w:sz w:val="22"/>
        </w:rPr>
        <w:t xml:space="preserve"> </w:t>
      </w:r>
      <w:r>
        <w:rPr>
          <w:sz w:val="22"/>
        </w:rPr>
        <w:t>документы</w:t>
      </w:r>
      <w:r>
        <w:rPr>
          <w:spacing w:val="-3"/>
          <w:sz w:val="22"/>
        </w:rPr>
        <w:t xml:space="preserve"> </w:t>
      </w:r>
      <w:r>
        <w:rPr>
          <w:sz w:val="22"/>
        </w:rPr>
        <w:t>по</w:t>
      </w:r>
      <w:r>
        <w:rPr>
          <w:spacing w:val="-1"/>
          <w:sz w:val="22"/>
        </w:rPr>
        <w:t xml:space="preserve"> </w:t>
      </w:r>
      <w:r>
        <w:rPr>
          <w:sz w:val="22"/>
        </w:rPr>
        <w:t>вопросам</w:t>
      </w:r>
      <w:r>
        <w:rPr>
          <w:spacing w:val="-1"/>
          <w:sz w:val="22"/>
        </w:rPr>
        <w:t xml:space="preserve"> </w:t>
      </w:r>
      <w:r>
        <w:rPr>
          <w:sz w:val="22"/>
        </w:rPr>
        <w:t>обучения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воспитания</w:t>
      </w:r>
      <w:r>
        <w:rPr>
          <w:spacing w:val="-2"/>
          <w:sz w:val="22"/>
        </w:rPr>
        <w:t xml:space="preserve"> </w:t>
      </w:r>
      <w:r>
        <w:rPr>
          <w:sz w:val="22"/>
        </w:rPr>
        <w:t>детей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молодежи;</w:t>
      </w:r>
    </w:p>
    <w:p w14:paraId="291EB7D3">
      <w:pPr>
        <w:pStyle w:val="10"/>
        <w:numPr>
          <w:ilvl w:val="0"/>
          <w:numId w:val="3"/>
        </w:numPr>
        <w:tabs>
          <w:tab w:val="left" w:pos="559"/>
        </w:tabs>
        <w:spacing w:before="0" w:after="0" w:line="269" w:lineRule="exact"/>
        <w:ind w:left="558" w:right="0" w:hanging="361"/>
        <w:jc w:val="both"/>
        <w:rPr>
          <w:sz w:val="22"/>
        </w:rPr>
      </w:pPr>
      <w:r>
        <w:rPr>
          <w:sz w:val="22"/>
        </w:rPr>
        <w:t>конвенцию</w:t>
      </w:r>
      <w:r>
        <w:rPr>
          <w:spacing w:val="-2"/>
          <w:sz w:val="22"/>
        </w:rPr>
        <w:t xml:space="preserve"> </w:t>
      </w:r>
      <w:r>
        <w:rPr>
          <w:sz w:val="22"/>
        </w:rPr>
        <w:t>о</w:t>
      </w:r>
      <w:r>
        <w:rPr>
          <w:spacing w:val="-1"/>
          <w:sz w:val="22"/>
        </w:rPr>
        <w:t xml:space="preserve"> </w:t>
      </w:r>
      <w:r>
        <w:rPr>
          <w:sz w:val="22"/>
        </w:rPr>
        <w:t>правах</w:t>
      </w:r>
      <w:r>
        <w:rPr>
          <w:spacing w:val="-1"/>
          <w:sz w:val="22"/>
        </w:rPr>
        <w:t xml:space="preserve"> </w:t>
      </w:r>
      <w:r>
        <w:rPr>
          <w:sz w:val="22"/>
        </w:rPr>
        <w:t>ребенка;</w:t>
      </w:r>
    </w:p>
    <w:p w14:paraId="199EC7BB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9" w:hanging="360"/>
        <w:jc w:val="both"/>
        <w:rPr>
          <w:sz w:val="22"/>
        </w:rPr>
      </w:pPr>
      <w:r>
        <w:rPr>
          <w:sz w:val="22"/>
        </w:rPr>
        <w:t>основные</w:t>
      </w:r>
      <w:r>
        <w:rPr>
          <w:spacing w:val="1"/>
          <w:sz w:val="22"/>
        </w:rPr>
        <w:t xml:space="preserve"> </w:t>
      </w:r>
      <w:r>
        <w:rPr>
          <w:sz w:val="22"/>
        </w:rPr>
        <w:t>закономерности</w:t>
      </w:r>
      <w:r>
        <w:rPr>
          <w:spacing w:val="1"/>
          <w:sz w:val="22"/>
        </w:rPr>
        <w:t xml:space="preserve"> </w:t>
      </w:r>
      <w:r>
        <w:rPr>
          <w:sz w:val="22"/>
        </w:rPr>
        <w:t>возрастного</w:t>
      </w:r>
      <w:r>
        <w:rPr>
          <w:spacing w:val="1"/>
          <w:sz w:val="22"/>
        </w:rPr>
        <w:t xml:space="preserve"> </w:t>
      </w:r>
      <w:r>
        <w:rPr>
          <w:sz w:val="22"/>
        </w:rPr>
        <w:t>развития,</w:t>
      </w:r>
      <w:r>
        <w:rPr>
          <w:spacing w:val="1"/>
          <w:sz w:val="22"/>
        </w:rPr>
        <w:t xml:space="preserve"> </w:t>
      </w:r>
      <w:r>
        <w:rPr>
          <w:sz w:val="22"/>
        </w:rPr>
        <w:t>стадии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кризисы</w:t>
      </w:r>
      <w:r>
        <w:rPr>
          <w:spacing w:val="1"/>
          <w:sz w:val="22"/>
        </w:rPr>
        <w:t xml:space="preserve"> </w:t>
      </w:r>
      <w:r>
        <w:rPr>
          <w:sz w:val="22"/>
        </w:rPr>
        <w:t>развития,</w:t>
      </w:r>
      <w:r>
        <w:rPr>
          <w:spacing w:val="1"/>
          <w:sz w:val="22"/>
        </w:rPr>
        <w:t xml:space="preserve"> </w:t>
      </w:r>
      <w:r>
        <w:rPr>
          <w:sz w:val="22"/>
        </w:rPr>
        <w:t>социализация</w:t>
      </w:r>
      <w:r>
        <w:rPr>
          <w:spacing w:val="1"/>
          <w:sz w:val="22"/>
        </w:rPr>
        <w:t xml:space="preserve"> </w:t>
      </w:r>
      <w:r>
        <w:rPr>
          <w:sz w:val="22"/>
        </w:rPr>
        <w:t>личности,</w:t>
      </w:r>
      <w:r>
        <w:rPr>
          <w:spacing w:val="1"/>
          <w:sz w:val="22"/>
        </w:rPr>
        <w:t xml:space="preserve"> </w:t>
      </w:r>
      <w:r>
        <w:rPr>
          <w:sz w:val="22"/>
        </w:rPr>
        <w:t>индикаторы</w:t>
      </w:r>
      <w:r>
        <w:rPr>
          <w:spacing w:val="1"/>
          <w:sz w:val="22"/>
        </w:rPr>
        <w:t xml:space="preserve"> </w:t>
      </w:r>
      <w:r>
        <w:rPr>
          <w:sz w:val="22"/>
        </w:rPr>
        <w:t>индивидуальных</w:t>
      </w:r>
      <w:r>
        <w:rPr>
          <w:spacing w:val="1"/>
          <w:sz w:val="22"/>
        </w:rPr>
        <w:t xml:space="preserve"> </w:t>
      </w:r>
      <w:r>
        <w:rPr>
          <w:sz w:val="22"/>
        </w:rPr>
        <w:t>особенностей</w:t>
      </w:r>
      <w:r>
        <w:rPr>
          <w:spacing w:val="1"/>
          <w:sz w:val="22"/>
        </w:rPr>
        <w:t xml:space="preserve"> </w:t>
      </w:r>
      <w:r>
        <w:rPr>
          <w:sz w:val="22"/>
        </w:rPr>
        <w:t>траекторий</w:t>
      </w:r>
      <w:r>
        <w:rPr>
          <w:spacing w:val="1"/>
          <w:sz w:val="22"/>
        </w:rPr>
        <w:t xml:space="preserve"> </w:t>
      </w:r>
      <w:r>
        <w:rPr>
          <w:sz w:val="22"/>
        </w:rPr>
        <w:t>жизни,</w:t>
      </w:r>
      <w:r>
        <w:rPr>
          <w:spacing w:val="1"/>
          <w:sz w:val="22"/>
        </w:rPr>
        <w:t xml:space="preserve"> </w:t>
      </w:r>
      <w:r>
        <w:rPr>
          <w:sz w:val="22"/>
        </w:rPr>
        <w:t>их</w:t>
      </w:r>
      <w:r>
        <w:rPr>
          <w:spacing w:val="56"/>
          <w:sz w:val="22"/>
        </w:rPr>
        <w:t xml:space="preserve"> </w:t>
      </w:r>
      <w:r>
        <w:rPr>
          <w:sz w:val="22"/>
        </w:rPr>
        <w:t>возможные</w:t>
      </w:r>
      <w:r>
        <w:rPr>
          <w:spacing w:val="1"/>
          <w:sz w:val="22"/>
        </w:rPr>
        <w:t xml:space="preserve"> </w:t>
      </w:r>
      <w:r>
        <w:rPr>
          <w:sz w:val="22"/>
        </w:rPr>
        <w:t>девиации,</w:t>
      </w:r>
      <w:r>
        <w:rPr>
          <w:spacing w:val="-1"/>
          <w:sz w:val="22"/>
        </w:rPr>
        <w:t xml:space="preserve"> </w:t>
      </w:r>
      <w:r>
        <w:rPr>
          <w:sz w:val="22"/>
        </w:rPr>
        <w:t>а также основы</w:t>
      </w:r>
      <w:r>
        <w:rPr>
          <w:spacing w:val="-2"/>
          <w:sz w:val="22"/>
        </w:rPr>
        <w:t xml:space="preserve"> </w:t>
      </w:r>
      <w:r>
        <w:rPr>
          <w:sz w:val="22"/>
        </w:rPr>
        <w:t>их психодиагностики;</w:t>
      </w:r>
    </w:p>
    <w:p w14:paraId="4EBAAA9D">
      <w:pPr>
        <w:pStyle w:val="10"/>
        <w:numPr>
          <w:ilvl w:val="0"/>
          <w:numId w:val="3"/>
        </w:numPr>
        <w:tabs>
          <w:tab w:val="left" w:pos="559"/>
        </w:tabs>
        <w:spacing w:before="0" w:after="0" w:line="269" w:lineRule="exact"/>
        <w:ind w:left="558" w:right="0" w:hanging="361"/>
        <w:jc w:val="both"/>
        <w:rPr>
          <w:sz w:val="22"/>
        </w:rPr>
      </w:pPr>
      <w:r>
        <w:rPr>
          <w:sz w:val="22"/>
        </w:rPr>
        <w:t>пути</w:t>
      </w:r>
      <w:r>
        <w:rPr>
          <w:spacing w:val="-2"/>
          <w:sz w:val="22"/>
        </w:rPr>
        <w:t xml:space="preserve"> </w:t>
      </w:r>
      <w:r>
        <w:rPr>
          <w:sz w:val="22"/>
        </w:rPr>
        <w:t>достижения</w:t>
      </w:r>
      <w:r>
        <w:rPr>
          <w:spacing w:val="-2"/>
          <w:sz w:val="22"/>
        </w:rPr>
        <w:t xml:space="preserve"> </w:t>
      </w:r>
      <w:r>
        <w:rPr>
          <w:sz w:val="22"/>
        </w:rPr>
        <w:t>образовательных результатов</w:t>
      </w:r>
      <w:r>
        <w:rPr>
          <w:spacing w:val="-2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способы</w:t>
      </w:r>
      <w:r>
        <w:rPr>
          <w:spacing w:val="-2"/>
          <w:sz w:val="22"/>
        </w:rPr>
        <w:t xml:space="preserve"> </w:t>
      </w:r>
      <w:r>
        <w:rPr>
          <w:sz w:val="22"/>
        </w:rPr>
        <w:t>оценки</w:t>
      </w:r>
      <w:r>
        <w:rPr>
          <w:spacing w:val="-1"/>
          <w:sz w:val="22"/>
        </w:rPr>
        <w:t xml:space="preserve"> </w:t>
      </w:r>
      <w:r>
        <w:rPr>
          <w:sz w:val="22"/>
        </w:rPr>
        <w:t>результатов</w:t>
      </w:r>
      <w:r>
        <w:rPr>
          <w:spacing w:val="-2"/>
          <w:sz w:val="22"/>
        </w:rPr>
        <w:t xml:space="preserve"> </w:t>
      </w:r>
      <w:r>
        <w:rPr>
          <w:sz w:val="22"/>
        </w:rPr>
        <w:t>обучения;</w:t>
      </w:r>
    </w:p>
    <w:p w14:paraId="399051FE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8" w:hanging="360"/>
        <w:jc w:val="left"/>
        <w:rPr>
          <w:sz w:val="22"/>
        </w:rPr>
      </w:pPr>
      <w:r>
        <w:rPr>
          <w:sz w:val="22"/>
        </w:rPr>
        <w:t>основы</w:t>
      </w:r>
      <w:r>
        <w:rPr>
          <w:spacing w:val="26"/>
          <w:sz w:val="22"/>
        </w:rPr>
        <w:t xml:space="preserve"> </w:t>
      </w:r>
      <w:r>
        <w:rPr>
          <w:sz w:val="22"/>
        </w:rPr>
        <w:t>методики</w:t>
      </w:r>
      <w:r>
        <w:rPr>
          <w:spacing w:val="26"/>
          <w:sz w:val="22"/>
        </w:rPr>
        <w:t xml:space="preserve"> </w:t>
      </w:r>
      <w:r>
        <w:rPr>
          <w:sz w:val="22"/>
        </w:rPr>
        <w:t>преподавания,</w:t>
      </w:r>
      <w:r>
        <w:rPr>
          <w:spacing w:val="25"/>
          <w:sz w:val="22"/>
        </w:rPr>
        <w:t xml:space="preserve"> </w:t>
      </w:r>
      <w:r>
        <w:rPr>
          <w:sz w:val="22"/>
        </w:rPr>
        <w:t>основные</w:t>
      </w:r>
      <w:r>
        <w:rPr>
          <w:spacing w:val="26"/>
          <w:sz w:val="22"/>
        </w:rPr>
        <w:t xml:space="preserve"> </w:t>
      </w:r>
      <w:r>
        <w:rPr>
          <w:sz w:val="22"/>
        </w:rPr>
        <w:t>принципы</w:t>
      </w:r>
      <w:r>
        <w:rPr>
          <w:spacing w:val="25"/>
          <w:sz w:val="22"/>
        </w:rPr>
        <w:t xml:space="preserve"> </w:t>
      </w:r>
      <w:r>
        <w:rPr>
          <w:sz w:val="22"/>
        </w:rPr>
        <w:t>деятельностного</w:t>
      </w:r>
      <w:r>
        <w:rPr>
          <w:spacing w:val="25"/>
          <w:sz w:val="22"/>
        </w:rPr>
        <w:t xml:space="preserve"> </w:t>
      </w:r>
      <w:r>
        <w:rPr>
          <w:sz w:val="22"/>
        </w:rPr>
        <w:t>подхода,</w:t>
      </w:r>
      <w:r>
        <w:rPr>
          <w:spacing w:val="25"/>
          <w:sz w:val="22"/>
        </w:rPr>
        <w:t xml:space="preserve"> </w:t>
      </w:r>
      <w:r>
        <w:rPr>
          <w:sz w:val="22"/>
        </w:rPr>
        <w:t>виды</w:t>
      </w:r>
      <w:r>
        <w:rPr>
          <w:spacing w:val="26"/>
          <w:sz w:val="22"/>
        </w:rPr>
        <w:t xml:space="preserve"> </w:t>
      </w:r>
      <w:r>
        <w:rPr>
          <w:sz w:val="22"/>
        </w:rPr>
        <w:t>и</w:t>
      </w:r>
      <w:r>
        <w:rPr>
          <w:spacing w:val="25"/>
          <w:sz w:val="22"/>
        </w:rPr>
        <w:t xml:space="preserve"> </w:t>
      </w:r>
      <w:r>
        <w:rPr>
          <w:sz w:val="22"/>
        </w:rPr>
        <w:t>приемы</w:t>
      </w:r>
      <w:r>
        <w:rPr>
          <w:spacing w:val="-52"/>
          <w:sz w:val="22"/>
        </w:rPr>
        <w:t xml:space="preserve"> </w:t>
      </w:r>
      <w:r>
        <w:rPr>
          <w:sz w:val="22"/>
        </w:rPr>
        <w:t>современных</w:t>
      </w:r>
      <w:r>
        <w:rPr>
          <w:spacing w:val="-1"/>
          <w:sz w:val="22"/>
        </w:rPr>
        <w:t xml:space="preserve"> </w:t>
      </w:r>
      <w:r>
        <w:rPr>
          <w:sz w:val="22"/>
        </w:rPr>
        <w:t>педагогических технологий;</w:t>
      </w:r>
    </w:p>
    <w:p w14:paraId="1A395B10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5" w:hanging="360"/>
        <w:jc w:val="left"/>
        <w:rPr>
          <w:sz w:val="22"/>
        </w:rPr>
      </w:pPr>
      <w:r>
        <w:rPr>
          <w:sz w:val="22"/>
        </w:rPr>
        <w:t>трудовое</w:t>
      </w:r>
      <w:r>
        <w:rPr>
          <w:spacing w:val="50"/>
          <w:sz w:val="22"/>
        </w:rPr>
        <w:t xml:space="preserve"> </w:t>
      </w:r>
      <w:r>
        <w:rPr>
          <w:sz w:val="22"/>
        </w:rPr>
        <w:t>законодательство</w:t>
      </w:r>
      <w:r>
        <w:rPr>
          <w:spacing w:val="52"/>
          <w:sz w:val="22"/>
        </w:rPr>
        <w:t xml:space="preserve"> </w:t>
      </w:r>
      <w:r>
        <w:rPr>
          <w:sz w:val="22"/>
        </w:rPr>
        <w:t>специфику</w:t>
      </w:r>
      <w:r>
        <w:rPr>
          <w:spacing w:val="51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50"/>
          <w:sz w:val="22"/>
        </w:rPr>
        <w:t xml:space="preserve"> </w:t>
      </w:r>
      <w:r>
        <w:rPr>
          <w:sz w:val="22"/>
        </w:rPr>
        <w:t>образования</w:t>
      </w:r>
      <w:r>
        <w:rPr>
          <w:spacing w:val="51"/>
          <w:sz w:val="22"/>
        </w:rPr>
        <w:t xml:space="preserve"> </w:t>
      </w:r>
      <w:r>
        <w:rPr>
          <w:sz w:val="22"/>
        </w:rPr>
        <w:t>и</w:t>
      </w:r>
      <w:r>
        <w:rPr>
          <w:spacing w:val="50"/>
          <w:sz w:val="22"/>
        </w:rPr>
        <w:t xml:space="preserve"> </w:t>
      </w:r>
      <w:r>
        <w:rPr>
          <w:sz w:val="22"/>
        </w:rPr>
        <w:t>особенностей</w:t>
      </w:r>
      <w:r>
        <w:rPr>
          <w:spacing w:val="49"/>
          <w:sz w:val="22"/>
        </w:rPr>
        <w:t xml:space="preserve"> </w:t>
      </w:r>
      <w:r>
        <w:rPr>
          <w:sz w:val="22"/>
        </w:rPr>
        <w:t>организации</w:t>
      </w:r>
      <w:r>
        <w:rPr>
          <w:spacing w:val="-52"/>
          <w:sz w:val="22"/>
        </w:rPr>
        <w:t xml:space="preserve"> </w:t>
      </w:r>
      <w:r>
        <w:rPr>
          <w:sz w:val="22"/>
        </w:rPr>
        <w:t>работы</w:t>
      </w:r>
      <w:r>
        <w:rPr>
          <w:spacing w:val="-4"/>
          <w:sz w:val="22"/>
        </w:rPr>
        <w:t xml:space="preserve"> </w:t>
      </w:r>
      <w:r>
        <w:rPr>
          <w:sz w:val="22"/>
        </w:rPr>
        <w:t>с детьми раннего</w:t>
      </w:r>
      <w:r>
        <w:rPr>
          <w:spacing w:val="-3"/>
          <w:sz w:val="22"/>
        </w:rPr>
        <w:t xml:space="preserve"> </w:t>
      </w:r>
      <w:r>
        <w:rPr>
          <w:sz w:val="22"/>
        </w:rPr>
        <w:t>и дошкольного возраста;</w:t>
      </w:r>
    </w:p>
    <w:p w14:paraId="03027C3D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7" w:lineRule="exact"/>
        <w:ind w:left="558" w:right="0" w:hanging="361"/>
        <w:jc w:val="left"/>
        <w:rPr>
          <w:sz w:val="22"/>
        </w:rPr>
      </w:pPr>
      <w:r>
        <w:rPr>
          <w:sz w:val="22"/>
        </w:rPr>
        <w:t>основные</w:t>
      </w:r>
      <w:r>
        <w:rPr>
          <w:spacing w:val="-4"/>
          <w:sz w:val="22"/>
        </w:rPr>
        <w:t xml:space="preserve"> </w:t>
      </w:r>
      <w:r>
        <w:rPr>
          <w:sz w:val="22"/>
        </w:rPr>
        <w:t>психологические</w:t>
      </w:r>
      <w:r>
        <w:rPr>
          <w:spacing w:val="-4"/>
          <w:sz w:val="22"/>
        </w:rPr>
        <w:t xml:space="preserve"> </w:t>
      </w:r>
      <w:r>
        <w:rPr>
          <w:sz w:val="22"/>
        </w:rPr>
        <w:t>подходы:</w:t>
      </w:r>
      <w:r>
        <w:rPr>
          <w:spacing w:val="-5"/>
          <w:sz w:val="22"/>
        </w:rPr>
        <w:t xml:space="preserve"> </w:t>
      </w:r>
      <w:r>
        <w:rPr>
          <w:sz w:val="22"/>
        </w:rPr>
        <w:t>культурно-исторический,</w:t>
      </w:r>
      <w:r>
        <w:rPr>
          <w:spacing w:val="-6"/>
          <w:sz w:val="22"/>
        </w:rPr>
        <w:t xml:space="preserve"> </w:t>
      </w:r>
      <w:r>
        <w:rPr>
          <w:sz w:val="22"/>
        </w:rPr>
        <w:t>деятельностный</w:t>
      </w:r>
      <w:r>
        <w:rPr>
          <w:spacing w:val="-4"/>
          <w:sz w:val="22"/>
        </w:rPr>
        <w:t xml:space="preserve"> </w:t>
      </w:r>
      <w:r>
        <w:rPr>
          <w:sz w:val="22"/>
        </w:rPr>
        <w:t>и</w:t>
      </w:r>
      <w:r>
        <w:rPr>
          <w:spacing w:val="-5"/>
          <w:sz w:val="22"/>
        </w:rPr>
        <w:t xml:space="preserve"> </w:t>
      </w:r>
      <w:r>
        <w:rPr>
          <w:sz w:val="22"/>
        </w:rPr>
        <w:t>личностный;</w:t>
      </w:r>
    </w:p>
    <w:p w14:paraId="722CD91D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основы</w:t>
      </w:r>
      <w:r>
        <w:rPr>
          <w:spacing w:val="-2"/>
          <w:sz w:val="22"/>
        </w:rPr>
        <w:t xml:space="preserve"> </w:t>
      </w:r>
      <w:r>
        <w:rPr>
          <w:sz w:val="22"/>
        </w:rPr>
        <w:t>дошкольной</w:t>
      </w:r>
      <w:r>
        <w:rPr>
          <w:spacing w:val="-3"/>
          <w:sz w:val="22"/>
        </w:rPr>
        <w:t xml:space="preserve"> </w:t>
      </w:r>
      <w:r>
        <w:rPr>
          <w:sz w:val="22"/>
        </w:rPr>
        <w:t>педагогики,</w:t>
      </w:r>
      <w:r>
        <w:rPr>
          <w:spacing w:val="-2"/>
          <w:sz w:val="22"/>
        </w:rPr>
        <w:t xml:space="preserve"> </w:t>
      </w:r>
      <w:r>
        <w:rPr>
          <w:sz w:val="22"/>
        </w:rPr>
        <w:t>включая</w:t>
      </w:r>
      <w:r>
        <w:rPr>
          <w:spacing w:val="-2"/>
          <w:sz w:val="22"/>
        </w:rPr>
        <w:t xml:space="preserve"> </w:t>
      </w:r>
      <w:r>
        <w:rPr>
          <w:sz w:val="22"/>
        </w:rPr>
        <w:t>классические</w:t>
      </w:r>
      <w:r>
        <w:rPr>
          <w:spacing w:val="-2"/>
          <w:sz w:val="22"/>
        </w:rPr>
        <w:t xml:space="preserve"> </w:t>
      </w:r>
      <w:r>
        <w:rPr>
          <w:sz w:val="22"/>
        </w:rPr>
        <w:t>системы</w:t>
      </w:r>
      <w:r>
        <w:rPr>
          <w:spacing w:val="-3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воспитания;</w:t>
      </w:r>
    </w:p>
    <w:p w14:paraId="64D55511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общие</w:t>
      </w:r>
      <w:r>
        <w:rPr>
          <w:spacing w:val="-1"/>
          <w:sz w:val="22"/>
        </w:rPr>
        <w:t xml:space="preserve"> </w:t>
      </w:r>
      <w:r>
        <w:rPr>
          <w:sz w:val="22"/>
        </w:rPr>
        <w:t>закономерности</w:t>
      </w:r>
      <w:r>
        <w:rPr>
          <w:spacing w:val="-1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-2"/>
          <w:sz w:val="22"/>
        </w:rPr>
        <w:t xml:space="preserve"> </w:t>
      </w:r>
      <w:r>
        <w:rPr>
          <w:sz w:val="22"/>
        </w:rPr>
        <w:t>ребенка</w:t>
      </w:r>
      <w:r>
        <w:rPr>
          <w:spacing w:val="-1"/>
          <w:sz w:val="22"/>
        </w:rPr>
        <w:t xml:space="preserve"> </w:t>
      </w:r>
      <w:r>
        <w:rPr>
          <w:sz w:val="22"/>
        </w:rPr>
        <w:t>в раннем</w:t>
      </w:r>
      <w:r>
        <w:rPr>
          <w:spacing w:val="-3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дошкольном</w:t>
      </w:r>
      <w:r>
        <w:rPr>
          <w:spacing w:val="-1"/>
          <w:sz w:val="22"/>
        </w:rPr>
        <w:t xml:space="preserve"> </w:t>
      </w:r>
      <w:r>
        <w:rPr>
          <w:sz w:val="22"/>
        </w:rPr>
        <w:t>возрасте;</w:t>
      </w:r>
    </w:p>
    <w:p w14:paraId="27E31E80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особенности</w:t>
      </w:r>
      <w:r>
        <w:rPr>
          <w:spacing w:val="-2"/>
          <w:sz w:val="22"/>
        </w:rPr>
        <w:t xml:space="preserve"> </w:t>
      </w:r>
      <w:r>
        <w:rPr>
          <w:sz w:val="22"/>
        </w:rPr>
        <w:t>становления</w:t>
      </w:r>
      <w:r>
        <w:rPr>
          <w:spacing w:val="-2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-3"/>
          <w:sz w:val="22"/>
        </w:rPr>
        <w:t xml:space="preserve"> </w:t>
      </w:r>
      <w:r>
        <w:rPr>
          <w:sz w:val="22"/>
        </w:rPr>
        <w:t>детских</w:t>
      </w:r>
      <w:r>
        <w:rPr>
          <w:spacing w:val="-4"/>
          <w:sz w:val="22"/>
        </w:rPr>
        <w:t xml:space="preserve"> </w:t>
      </w:r>
      <w:r>
        <w:rPr>
          <w:sz w:val="22"/>
        </w:rPr>
        <w:t>деятельностей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z w:val="22"/>
        </w:rPr>
        <w:t>раннем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дошкольном</w:t>
      </w:r>
      <w:r>
        <w:rPr>
          <w:spacing w:val="-2"/>
          <w:sz w:val="22"/>
        </w:rPr>
        <w:t xml:space="preserve"> </w:t>
      </w:r>
      <w:r>
        <w:rPr>
          <w:sz w:val="22"/>
        </w:rPr>
        <w:t>возрасте;</w:t>
      </w:r>
    </w:p>
    <w:p w14:paraId="3249CF20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9" w:hanging="360"/>
        <w:jc w:val="left"/>
        <w:rPr>
          <w:sz w:val="22"/>
        </w:rPr>
      </w:pPr>
      <w:r>
        <w:rPr>
          <w:sz w:val="22"/>
        </w:rPr>
        <w:t>основы</w:t>
      </w:r>
      <w:r>
        <w:rPr>
          <w:spacing w:val="14"/>
          <w:sz w:val="22"/>
        </w:rPr>
        <w:t xml:space="preserve"> </w:t>
      </w:r>
      <w:r>
        <w:rPr>
          <w:sz w:val="22"/>
        </w:rPr>
        <w:t>теории</w:t>
      </w:r>
      <w:r>
        <w:rPr>
          <w:spacing w:val="10"/>
          <w:sz w:val="22"/>
        </w:rPr>
        <w:t xml:space="preserve"> </w:t>
      </w:r>
      <w:r>
        <w:rPr>
          <w:sz w:val="22"/>
        </w:rPr>
        <w:t>физического,</w:t>
      </w:r>
      <w:r>
        <w:rPr>
          <w:spacing w:val="13"/>
          <w:sz w:val="22"/>
        </w:rPr>
        <w:t xml:space="preserve"> </w:t>
      </w:r>
      <w:r>
        <w:rPr>
          <w:sz w:val="22"/>
        </w:rPr>
        <w:t>познавательного</w:t>
      </w:r>
      <w:r>
        <w:rPr>
          <w:spacing w:val="11"/>
          <w:sz w:val="22"/>
        </w:rPr>
        <w:t xml:space="preserve"> </w:t>
      </w:r>
      <w:r>
        <w:rPr>
          <w:sz w:val="22"/>
        </w:rPr>
        <w:t>и</w:t>
      </w:r>
      <w:r>
        <w:rPr>
          <w:spacing w:val="13"/>
          <w:sz w:val="22"/>
        </w:rPr>
        <w:t xml:space="preserve"> </w:t>
      </w:r>
      <w:r>
        <w:rPr>
          <w:sz w:val="22"/>
        </w:rPr>
        <w:t>личностного</w:t>
      </w:r>
      <w:r>
        <w:rPr>
          <w:spacing w:val="13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12"/>
          <w:sz w:val="22"/>
        </w:rPr>
        <w:t xml:space="preserve"> </w:t>
      </w:r>
      <w:r>
        <w:rPr>
          <w:sz w:val="22"/>
        </w:rPr>
        <w:t>детей</w:t>
      </w:r>
      <w:r>
        <w:rPr>
          <w:spacing w:val="13"/>
          <w:sz w:val="22"/>
        </w:rPr>
        <w:t xml:space="preserve"> </w:t>
      </w:r>
      <w:r>
        <w:rPr>
          <w:sz w:val="22"/>
        </w:rPr>
        <w:t>раннего</w:t>
      </w:r>
      <w:r>
        <w:rPr>
          <w:spacing w:val="11"/>
          <w:sz w:val="22"/>
        </w:rPr>
        <w:t xml:space="preserve"> </w:t>
      </w:r>
      <w:r>
        <w:rPr>
          <w:sz w:val="22"/>
        </w:rPr>
        <w:t>и</w:t>
      </w:r>
      <w:r>
        <w:rPr>
          <w:spacing w:val="-52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>возраста;</w:t>
      </w:r>
    </w:p>
    <w:p w14:paraId="63E4ADCB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современные</w:t>
      </w:r>
      <w:r>
        <w:rPr>
          <w:spacing w:val="-3"/>
          <w:sz w:val="22"/>
        </w:rPr>
        <w:t xml:space="preserve"> </w:t>
      </w:r>
      <w:r>
        <w:rPr>
          <w:sz w:val="22"/>
        </w:rPr>
        <w:t>тенденции</w:t>
      </w:r>
      <w:r>
        <w:rPr>
          <w:spacing w:val="-5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-4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-2"/>
          <w:sz w:val="22"/>
        </w:rPr>
        <w:t xml:space="preserve"> </w:t>
      </w:r>
      <w:r>
        <w:rPr>
          <w:sz w:val="22"/>
        </w:rPr>
        <w:t>образования;</w:t>
      </w:r>
    </w:p>
    <w:p w14:paraId="1F312B62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научное</w:t>
      </w:r>
      <w:r>
        <w:rPr>
          <w:spacing w:val="-1"/>
          <w:sz w:val="22"/>
        </w:rPr>
        <w:t xml:space="preserve"> </w:t>
      </w:r>
      <w:r>
        <w:rPr>
          <w:sz w:val="22"/>
        </w:rPr>
        <w:t>представление</w:t>
      </w:r>
      <w:r>
        <w:rPr>
          <w:spacing w:val="-1"/>
          <w:sz w:val="22"/>
        </w:rPr>
        <w:t xml:space="preserve"> </w:t>
      </w:r>
      <w:r>
        <w:rPr>
          <w:sz w:val="22"/>
        </w:rPr>
        <w:t>о</w:t>
      </w:r>
      <w:r>
        <w:rPr>
          <w:spacing w:val="-3"/>
          <w:sz w:val="22"/>
        </w:rPr>
        <w:t xml:space="preserve"> </w:t>
      </w:r>
      <w:r>
        <w:rPr>
          <w:sz w:val="22"/>
        </w:rPr>
        <w:t>результатах</w:t>
      </w:r>
      <w:r>
        <w:rPr>
          <w:spacing w:val="-1"/>
          <w:sz w:val="22"/>
        </w:rPr>
        <w:t xml:space="preserve"> </w:t>
      </w:r>
      <w:r>
        <w:rPr>
          <w:sz w:val="22"/>
        </w:rPr>
        <w:t>образования,</w:t>
      </w:r>
      <w:r>
        <w:rPr>
          <w:spacing w:val="-1"/>
          <w:sz w:val="22"/>
        </w:rPr>
        <w:t xml:space="preserve"> </w:t>
      </w:r>
      <w:r>
        <w:rPr>
          <w:sz w:val="22"/>
        </w:rPr>
        <w:t>путях их</w:t>
      </w:r>
      <w:r>
        <w:rPr>
          <w:spacing w:val="-1"/>
          <w:sz w:val="22"/>
        </w:rPr>
        <w:t xml:space="preserve"> </w:t>
      </w:r>
      <w:r>
        <w:rPr>
          <w:sz w:val="22"/>
        </w:rPr>
        <w:t>достижения</w:t>
      </w:r>
      <w:r>
        <w:rPr>
          <w:spacing w:val="-2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способах</w:t>
      </w:r>
      <w:r>
        <w:rPr>
          <w:spacing w:val="-3"/>
          <w:sz w:val="22"/>
        </w:rPr>
        <w:t xml:space="preserve"> </w:t>
      </w:r>
      <w:r>
        <w:rPr>
          <w:sz w:val="22"/>
        </w:rPr>
        <w:t>оценки;</w:t>
      </w:r>
    </w:p>
    <w:p w14:paraId="464618A2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педагогические</w:t>
      </w:r>
      <w:r>
        <w:rPr>
          <w:spacing w:val="-2"/>
          <w:sz w:val="22"/>
        </w:rPr>
        <w:t xml:space="preserve"> </w:t>
      </w:r>
      <w:r>
        <w:rPr>
          <w:sz w:val="22"/>
        </w:rPr>
        <w:t>закономерности</w:t>
      </w:r>
      <w:r>
        <w:rPr>
          <w:spacing w:val="-2"/>
          <w:sz w:val="22"/>
        </w:rPr>
        <w:t xml:space="preserve"> </w:t>
      </w:r>
      <w:r>
        <w:rPr>
          <w:sz w:val="22"/>
        </w:rPr>
        <w:t>организации</w:t>
      </w:r>
      <w:r>
        <w:rPr>
          <w:spacing w:val="-2"/>
          <w:sz w:val="22"/>
        </w:rPr>
        <w:t xml:space="preserve"> </w:t>
      </w:r>
      <w:r>
        <w:rPr>
          <w:sz w:val="22"/>
        </w:rPr>
        <w:t>образовательного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>процесса;</w:t>
      </w:r>
    </w:p>
    <w:p w14:paraId="3C77ADB4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7" w:hanging="360"/>
        <w:jc w:val="left"/>
        <w:rPr>
          <w:sz w:val="22"/>
        </w:rPr>
      </w:pPr>
      <w:r>
        <w:rPr>
          <w:sz w:val="22"/>
        </w:rPr>
        <w:t>законы</w:t>
      </w:r>
      <w:r>
        <w:rPr>
          <w:spacing w:val="20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19"/>
          <w:sz w:val="22"/>
        </w:rPr>
        <w:t xml:space="preserve"> </w:t>
      </w:r>
      <w:r>
        <w:rPr>
          <w:sz w:val="22"/>
        </w:rPr>
        <w:t>личности</w:t>
      </w:r>
      <w:r>
        <w:rPr>
          <w:spacing w:val="21"/>
          <w:sz w:val="22"/>
        </w:rPr>
        <w:t xml:space="preserve"> </w:t>
      </w:r>
      <w:r>
        <w:rPr>
          <w:sz w:val="22"/>
        </w:rPr>
        <w:t>и</w:t>
      </w:r>
      <w:r>
        <w:rPr>
          <w:spacing w:val="20"/>
          <w:sz w:val="22"/>
        </w:rPr>
        <w:t xml:space="preserve"> </w:t>
      </w:r>
      <w:r>
        <w:rPr>
          <w:sz w:val="22"/>
        </w:rPr>
        <w:t>проявления</w:t>
      </w:r>
      <w:r>
        <w:rPr>
          <w:spacing w:val="19"/>
          <w:sz w:val="22"/>
        </w:rPr>
        <w:t xml:space="preserve"> </w:t>
      </w:r>
      <w:r>
        <w:rPr>
          <w:sz w:val="22"/>
        </w:rPr>
        <w:t>личностных</w:t>
      </w:r>
      <w:r>
        <w:rPr>
          <w:spacing w:val="21"/>
          <w:sz w:val="22"/>
        </w:rPr>
        <w:t xml:space="preserve"> </w:t>
      </w:r>
      <w:r>
        <w:rPr>
          <w:sz w:val="22"/>
        </w:rPr>
        <w:t>свойств,</w:t>
      </w:r>
      <w:r>
        <w:rPr>
          <w:spacing w:val="21"/>
          <w:sz w:val="22"/>
        </w:rPr>
        <w:t xml:space="preserve"> </w:t>
      </w:r>
      <w:r>
        <w:rPr>
          <w:sz w:val="22"/>
        </w:rPr>
        <w:t>психологические</w:t>
      </w:r>
      <w:r>
        <w:rPr>
          <w:spacing w:val="20"/>
          <w:sz w:val="22"/>
        </w:rPr>
        <w:t xml:space="preserve"> </w:t>
      </w:r>
      <w:r>
        <w:rPr>
          <w:sz w:val="22"/>
        </w:rPr>
        <w:t>законы</w:t>
      </w:r>
      <w:r>
        <w:rPr>
          <w:spacing w:val="-52"/>
          <w:sz w:val="22"/>
        </w:rPr>
        <w:t xml:space="preserve"> </w:t>
      </w:r>
      <w:r>
        <w:rPr>
          <w:sz w:val="22"/>
        </w:rPr>
        <w:t>периодизации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кризисов</w:t>
      </w:r>
      <w:r>
        <w:rPr>
          <w:spacing w:val="-1"/>
          <w:sz w:val="22"/>
        </w:rPr>
        <w:t xml:space="preserve"> </w:t>
      </w:r>
      <w:r>
        <w:rPr>
          <w:sz w:val="22"/>
        </w:rPr>
        <w:t>развития;</w:t>
      </w:r>
    </w:p>
    <w:p w14:paraId="146D1989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7" w:lineRule="exact"/>
        <w:ind w:left="558" w:right="0" w:hanging="361"/>
        <w:jc w:val="left"/>
        <w:rPr>
          <w:sz w:val="22"/>
        </w:rPr>
      </w:pPr>
      <w:r>
        <w:rPr>
          <w:sz w:val="22"/>
        </w:rPr>
        <w:t>теория</w:t>
      </w:r>
      <w:r>
        <w:rPr>
          <w:spacing w:val="-3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технологии</w:t>
      </w:r>
      <w:r>
        <w:rPr>
          <w:spacing w:val="-3"/>
          <w:sz w:val="22"/>
        </w:rPr>
        <w:t xml:space="preserve"> </w:t>
      </w:r>
      <w:r>
        <w:rPr>
          <w:sz w:val="22"/>
        </w:rPr>
        <w:t>учета</w:t>
      </w:r>
      <w:r>
        <w:rPr>
          <w:spacing w:val="-1"/>
          <w:sz w:val="22"/>
        </w:rPr>
        <w:t xml:space="preserve"> </w:t>
      </w:r>
      <w:r>
        <w:rPr>
          <w:sz w:val="22"/>
        </w:rPr>
        <w:t>возрастных</w:t>
      </w:r>
      <w:r>
        <w:rPr>
          <w:spacing w:val="-3"/>
          <w:sz w:val="22"/>
        </w:rPr>
        <w:t xml:space="preserve"> </w:t>
      </w:r>
      <w:r>
        <w:rPr>
          <w:sz w:val="22"/>
        </w:rPr>
        <w:t>особенностей</w:t>
      </w:r>
      <w:r>
        <w:rPr>
          <w:spacing w:val="-2"/>
          <w:sz w:val="22"/>
        </w:rPr>
        <w:t xml:space="preserve"> </w:t>
      </w:r>
      <w:r>
        <w:rPr>
          <w:sz w:val="22"/>
        </w:rPr>
        <w:t>обучающихся;</w:t>
      </w:r>
    </w:p>
    <w:p w14:paraId="63E6C02D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5" w:hanging="360"/>
        <w:jc w:val="left"/>
        <w:rPr>
          <w:sz w:val="22"/>
        </w:rPr>
      </w:pPr>
      <w:r>
        <w:rPr>
          <w:sz w:val="22"/>
        </w:rPr>
        <w:t>закономерности</w:t>
      </w:r>
      <w:r>
        <w:rPr>
          <w:spacing w:val="5"/>
          <w:sz w:val="22"/>
        </w:rPr>
        <w:t xml:space="preserve"> </w:t>
      </w:r>
      <w:r>
        <w:rPr>
          <w:sz w:val="22"/>
        </w:rPr>
        <w:t>формирования</w:t>
      </w:r>
      <w:r>
        <w:rPr>
          <w:spacing w:val="5"/>
          <w:sz w:val="22"/>
        </w:rPr>
        <w:t xml:space="preserve"> </w:t>
      </w:r>
      <w:r>
        <w:rPr>
          <w:sz w:val="22"/>
        </w:rPr>
        <w:t>детско-взрослых</w:t>
      </w:r>
      <w:r>
        <w:rPr>
          <w:spacing w:val="3"/>
          <w:sz w:val="22"/>
        </w:rPr>
        <w:t xml:space="preserve"> </w:t>
      </w:r>
      <w:r>
        <w:rPr>
          <w:sz w:val="22"/>
        </w:rPr>
        <w:t>сообществ,</w:t>
      </w:r>
      <w:r>
        <w:rPr>
          <w:spacing w:val="5"/>
          <w:sz w:val="22"/>
        </w:rPr>
        <w:t xml:space="preserve"> </w:t>
      </w:r>
      <w:r>
        <w:rPr>
          <w:sz w:val="22"/>
        </w:rPr>
        <w:t>их</w:t>
      </w:r>
      <w:r>
        <w:rPr>
          <w:spacing w:val="4"/>
          <w:sz w:val="22"/>
        </w:rPr>
        <w:t xml:space="preserve"> </w:t>
      </w:r>
      <w:r>
        <w:rPr>
          <w:sz w:val="22"/>
        </w:rPr>
        <w:t>социально-психологических</w:t>
      </w:r>
      <w:r>
        <w:rPr>
          <w:spacing w:val="-52"/>
          <w:sz w:val="22"/>
        </w:rPr>
        <w:t xml:space="preserve"> </w:t>
      </w:r>
      <w:r>
        <w:rPr>
          <w:sz w:val="22"/>
        </w:rPr>
        <w:t>особенности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закономерности</w:t>
      </w:r>
      <w:r>
        <w:rPr>
          <w:spacing w:val="-2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-2"/>
          <w:sz w:val="22"/>
        </w:rPr>
        <w:t xml:space="preserve"> </w:t>
      </w:r>
      <w:r>
        <w:rPr>
          <w:sz w:val="22"/>
        </w:rPr>
        <w:t>детских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подростковых</w:t>
      </w:r>
      <w:r>
        <w:rPr>
          <w:spacing w:val="-1"/>
          <w:sz w:val="22"/>
        </w:rPr>
        <w:t xml:space="preserve"> </w:t>
      </w:r>
      <w:r>
        <w:rPr>
          <w:sz w:val="22"/>
        </w:rPr>
        <w:t>сообществ;</w:t>
      </w:r>
    </w:p>
    <w:p w14:paraId="7A1CA6AD">
      <w:pPr>
        <w:pStyle w:val="10"/>
        <w:numPr>
          <w:ilvl w:val="0"/>
          <w:numId w:val="3"/>
        </w:numPr>
        <w:tabs>
          <w:tab w:val="left" w:pos="558"/>
          <w:tab w:val="left" w:pos="559"/>
          <w:tab w:val="left" w:pos="1677"/>
          <w:tab w:val="left" w:pos="3401"/>
          <w:tab w:val="left" w:pos="4541"/>
          <w:tab w:val="left" w:pos="5860"/>
          <w:tab w:val="left" w:pos="7362"/>
          <w:tab w:val="left" w:pos="8703"/>
          <w:tab w:val="left" w:pos="9735"/>
        </w:tabs>
        <w:spacing w:before="0" w:after="0" w:line="240" w:lineRule="auto"/>
        <w:ind w:left="558" w:right="150" w:hanging="360"/>
        <w:jc w:val="left"/>
        <w:rPr>
          <w:sz w:val="22"/>
        </w:rPr>
      </w:pPr>
      <w:r>
        <w:rPr>
          <w:sz w:val="22"/>
        </w:rPr>
        <w:t>основные</w:t>
      </w:r>
      <w:r>
        <w:rPr>
          <w:sz w:val="22"/>
        </w:rPr>
        <w:tab/>
      </w:r>
      <w:r>
        <w:rPr>
          <w:sz w:val="22"/>
        </w:rPr>
        <w:t>закономерности</w:t>
      </w:r>
      <w:r>
        <w:rPr>
          <w:sz w:val="22"/>
        </w:rPr>
        <w:tab/>
      </w:r>
      <w:r>
        <w:rPr>
          <w:sz w:val="22"/>
        </w:rPr>
        <w:t>семейных</w:t>
      </w:r>
      <w:r>
        <w:rPr>
          <w:sz w:val="22"/>
        </w:rPr>
        <w:tab/>
      </w:r>
      <w:r>
        <w:rPr>
          <w:sz w:val="22"/>
        </w:rPr>
        <w:t>отношений,</w:t>
      </w:r>
      <w:r>
        <w:rPr>
          <w:sz w:val="22"/>
        </w:rPr>
        <w:tab/>
      </w:r>
      <w:r>
        <w:rPr>
          <w:sz w:val="22"/>
        </w:rPr>
        <w:t>позволяющие</w:t>
      </w:r>
      <w:r>
        <w:rPr>
          <w:sz w:val="22"/>
        </w:rPr>
        <w:tab/>
      </w:r>
      <w:r>
        <w:rPr>
          <w:sz w:val="22"/>
        </w:rPr>
        <w:t>эффективно</w:t>
      </w:r>
      <w:r>
        <w:rPr>
          <w:sz w:val="22"/>
        </w:rPr>
        <w:tab/>
      </w:r>
      <w:r>
        <w:rPr>
          <w:sz w:val="22"/>
        </w:rPr>
        <w:t>работать</w:t>
      </w:r>
      <w:r>
        <w:rPr>
          <w:sz w:val="22"/>
        </w:rPr>
        <w:tab/>
      </w:r>
      <w:r>
        <w:rPr>
          <w:spacing w:val="-1"/>
          <w:sz w:val="22"/>
        </w:rPr>
        <w:t>с</w:t>
      </w:r>
      <w:r>
        <w:rPr>
          <w:spacing w:val="-52"/>
          <w:sz w:val="22"/>
        </w:rPr>
        <w:t xml:space="preserve"> </w:t>
      </w:r>
      <w:r>
        <w:rPr>
          <w:sz w:val="22"/>
        </w:rPr>
        <w:t>родительской</w:t>
      </w:r>
      <w:r>
        <w:rPr>
          <w:spacing w:val="-1"/>
          <w:sz w:val="22"/>
        </w:rPr>
        <w:t xml:space="preserve"> </w:t>
      </w:r>
      <w:r>
        <w:rPr>
          <w:sz w:val="22"/>
        </w:rPr>
        <w:t>общественностью;</w:t>
      </w:r>
    </w:p>
    <w:p w14:paraId="674439F7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8" w:lineRule="exact"/>
        <w:ind w:left="558" w:right="0" w:hanging="361"/>
        <w:jc w:val="left"/>
        <w:rPr>
          <w:sz w:val="22"/>
        </w:rPr>
      </w:pPr>
      <w:r>
        <w:rPr>
          <w:sz w:val="22"/>
        </w:rPr>
        <w:t>основы</w:t>
      </w:r>
      <w:r>
        <w:rPr>
          <w:spacing w:val="-2"/>
          <w:sz w:val="22"/>
        </w:rPr>
        <w:t xml:space="preserve"> </w:t>
      </w:r>
      <w:r>
        <w:rPr>
          <w:sz w:val="22"/>
        </w:rPr>
        <w:t>психодиагностики</w:t>
      </w:r>
      <w:r>
        <w:rPr>
          <w:spacing w:val="-2"/>
          <w:sz w:val="22"/>
        </w:rPr>
        <w:t xml:space="preserve"> </w:t>
      </w:r>
      <w:r>
        <w:rPr>
          <w:sz w:val="22"/>
        </w:rPr>
        <w:t>и</w:t>
      </w:r>
      <w:r>
        <w:rPr>
          <w:spacing w:val="-3"/>
          <w:sz w:val="22"/>
        </w:rPr>
        <w:t xml:space="preserve"> </w:t>
      </w:r>
      <w:r>
        <w:rPr>
          <w:sz w:val="22"/>
        </w:rPr>
        <w:t>основные</w:t>
      </w:r>
      <w:r>
        <w:rPr>
          <w:spacing w:val="-1"/>
          <w:sz w:val="22"/>
        </w:rPr>
        <w:t xml:space="preserve"> </w:t>
      </w:r>
      <w:r>
        <w:rPr>
          <w:sz w:val="22"/>
        </w:rPr>
        <w:t>признаки</w:t>
      </w:r>
      <w:r>
        <w:rPr>
          <w:spacing w:val="-2"/>
          <w:sz w:val="22"/>
        </w:rPr>
        <w:t xml:space="preserve"> </w:t>
      </w:r>
      <w:r>
        <w:rPr>
          <w:sz w:val="22"/>
        </w:rPr>
        <w:t>отклонения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развитии</w:t>
      </w:r>
      <w:r>
        <w:rPr>
          <w:spacing w:val="-3"/>
          <w:sz w:val="22"/>
        </w:rPr>
        <w:t xml:space="preserve"> </w:t>
      </w:r>
      <w:r>
        <w:rPr>
          <w:sz w:val="22"/>
        </w:rPr>
        <w:t>детей;</w:t>
      </w:r>
    </w:p>
    <w:p w14:paraId="3C56F5A8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социально-психологические</w:t>
      </w:r>
      <w:r>
        <w:rPr>
          <w:spacing w:val="-3"/>
          <w:sz w:val="22"/>
        </w:rPr>
        <w:t xml:space="preserve"> </w:t>
      </w:r>
      <w:r>
        <w:rPr>
          <w:sz w:val="22"/>
        </w:rPr>
        <w:t>особенности</w:t>
      </w:r>
      <w:r>
        <w:rPr>
          <w:spacing w:val="-3"/>
          <w:sz w:val="22"/>
        </w:rPr>
        <w:t xml:space="preserve"> </w:t>
      </w:r>
      <w:r>
        <w:rPr>
          <w:sz w:val="22"/>
        </w:rPr>
        <w:t>и</w:t>
      </w:r>
      <w:r>
        <w:rPr>
          <w:spacing w:val="-3"/>
          <w:sz w:val="22"/>
        </w:rPr>
        <w:t xml:space="preserve"> </w:t>
      </w:r>
      <w:r>
        <w:rPr>
          <w:sz w:val="22"/>
        </w:rPr>
        <w:t>закономерности</w:t>
      </w:r>
      <w:r>
        <w:rPr>
          <w:spacing w:val="-3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-4"/>
          <w:sz w:val="22"/>
        </w:rPr>
        <w:t xml:space="preserve"> </w:t>
      </w:r>
      <w:r>
        <w:rPr>
          <w:sz w:val="22"/>
        </w:rPr>
        <w:t>детско-взрослых</w:t>
      </w:r>
      <w:r>
        <w:rPr>
          <w:spacing w:val="-3"/>
          <w:sz w:val="22"/>
        </w:rPr>
        <w:t xml:space="preserve"> </w:t>
      </w:r>
      <w:r>
        <w:rPr>
          <w:sz w:val="22"/>
        </w:rPr>
        <w:t>сообществ;</w:t>
      </w:r>
    </w:p>
    <w:p w14:paraId="3C215F4F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5" w:hanging="360"/>
        <w:jc w:val="left"/>
        <w:rPr>
          <w:sz w:val="22"/>
        </w:rPr>
      </w:pPr>
      <w:r>
        <w:rPr>
          <w:sz w:val="22"/>
        </w:rPr>
        <w:t>основы работы с текстовыми и графическими редакторами, презентациями, электронной почтой и</w:t>
      </w:r>
      <w:r>
        <w:rPr>
          <w:spacing w:val="-52"/>
          <w:sz w:val="22"/>
        </w:rPr>
        <w:t xml:space="preserve"> </w:t>
      </w:r>
      <w:r>
        <w:rPr>
          <w:sz w:val="22"/>
        </w:rPr>
        <w:t>web-браузерами,</w:t>
      </w:r>
      <w:r>
        <w:rPr>
          <w:spacing w:val="-1"/>
          <w:sz w:val="22"/>
        </w:rPr>
        <w:t xml:space="preserve"> </w:t>
      </w:r>
      <w:r>
        <w:rPr>
          <w:sz w:val="22"/>
        </w:rPr>
        <w:t>мультимедийным</w:t>
      </w:r>
      <w:r>
        <w:rPr>
          <w:spacing w:val="-1"/>
          <w:sz w:val="22"/>
        </w:rPr>
        <w:t xml:space="preserve"> </w:t>
      </w:r>
      <w:r>
        <w:rPr>
          <w:sz w:val="22"/>
        </w:rPr>
        <w:t>оборудованием;</w:t>
      </w:r>
    </w:p>
    <w:p w14:paraId="11FBC4EE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6" w:hanging="360"/>
        <w:jc w:val="left"/>
        <w:rPr>
          <w:sz w:val="22"/>
        </w:rPr>
      </w:pPr>
      <w:r>
        <w:rPr>
          <w:sz w:val="22"/>
        </w:rPr>
        <w:t>санитарно-эпидемиологические</w:t>
      </w:r>
      <w:r>
        <w:rPr>
          <w:spacing w:val="17"/>
          <w:sz w:val="22"/>
        </w:rPr>
        <w:t xml:space="preserve"> </w:t>
      </w:r>
      <w:r>
        <w:rPr>
          <w:sz w:val="22"/>
        </w:rPr>
        <w:t>требования</w:t>
      </w:r>
      <w:r>
        <w:rPr>
          <w:spacing w:val="14"/>
          <w:sz w:val="22"/>
        </w:rPr>
        <w:t xml:space="preserve"> </w:t>
      </w:r>
      <w:r>
        <w:rPr>
          <w:sz w:val="22"/>
        </w:rPr>
        <w:t>к</w:t>
      </w:r>
      <w:r>
        <w:rPr>
          <w:spacing w:val="17"/>
          <w:sz w:val="22"/>
        </w:rPr>
        <w:t xml:space="preserve"> </w:t>
      </w:r>
      <w:r>
        <w:rPr>
          <w:sz w:val="22"/>
        </w:rPr>
        <w:t>организации</w:t>
      </w:r>
      <w:r>
        <w:rPr>
          <w:spacing w:val="16"/>
          <w:sz w:val="22"/>
        </w:rPr>
        <w:t xml:space="preserve"> </w:t>
      </w:r>
      <w:r>
        <w:rPr>
          <w:sz w:val="22"/>
        </w:rPr>
        <w:t>общественного</w:t>
      </w:r>
      <w:r>
        <w:rPr>
          <w:spacing w:val="17"/>
          <w:sz w:val="22"/>
        </w:rPr>
        <w:t xml:space="preserve"> </w:t>
      </w:r>
      <w:r>
        <w:rPr>
          <w:sz w:val="22"/>
        </w:rPr>
        <w:t>питания</w:t>
      </w:r>
      <w:r>
        <w:rPr>
          <w:spacing w:val="16"/>
          <w:sz w:val="22"/>
        </w:rPr>
        <w:t xml:space="preserve"> </w:t>
      </w:r>
      <w:r>
        <w:rPr>
          <w:sz w:val="22"/>
        </w:rPr>
        <w:t>населения</w:t>
      </w:r>
      <w:r>
        <w:rPr>
          <w:spacing w:val="-52"/>
          <w:sz w:val="22"/>
        </w:rPr>
        <w:t xml:space="preserve"> </w:t>
      </w:r>
      <w:r>
        <w:rPr>
          <w:sz w:val="22"/>
        </w:rPr>
        <w:t>(далее –</w:t>
      </w:r>
      <w:r>
        <w:rPr>
          <w:spacing w:val="-3"/>
          <w:sz w:val="22"/>
        </w:rPr>
        <w:t xml:space="preserve"> </w:t>
      </w:r>
      <w:r>
        <w:rPr>
          <w:sz w:val="22"/>
        </w:rPr>
        <w:t>санитарно-эпидемиологические правила);</w:t>
      </w:r>
    </w:p>
    <w:p w14:paraId="764EA440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5" w:hanging="360"/>
        <w:jc w:val="left"/>
        <w:rPr>
          <w:sz w:val="22"/>
        </w:rPr>
      </w:pPr>
      <w:r>
        <w:rPr>
          <w:sz w:val="22"/>
        </w:rPr>
        <w:t>гигиенические</w:t>
      </w:r>
      <w:r>
        <w:rPr>
          <w:spacing w:val="7"/>
          <w:sz w:val="22"/>
        </w:rPr>
        <w:t xml:space="preserve"> </w:t>
      </w:r>
      <w:r>
        <w:rPr>
          <w:sz w:val="22"/>
        </w:rPr>
        <w:t>нормативы</w:t>
      </w:r>
      <w:r>
        <w:rPr>
          <w:spacing w:val="7"/>
          <w:sz w:val="22"/>
        </w:rPr>
        <w:t xml:space="preserve"> </w:t>
      </w:r>
      <w:r>
        <w:rPr>
          <w:sz w:val="22"/>
        </w:rPr>
        <w:t>по</w:t>
      </w:r>
      <w:r>
        <w:rPr>
          <w:spacing w:val="6"/>
          <w:sz w:val="22"/>
        </w:rPr>
        <w:t xml:space="preserve"> </w:t>
      </w:r>
      <w:r>
        <w:rPr>
          <w:sz w:val="22"/>
        </w:rPr>
        <w:t>устройству,</w:t>
      </w:r>
      <w:r>
        <w:rPr>
          <w:spacing w:val="5"/>
          <w:sz w:val="22"/>
        </w:rPr>
        <w:t xml:space="preserve"> </w:t>
      </w:r>
      <w:r>
        <w:rPr>
          <w:sz w:val="22"/>
        </w:rPr>
        <w:t>содержанию</w:t>
      </w:r>
      <w:r>
        <w:rPr>
          <w:spacing w:val="7"/>
          <w:sz w:val="22"/>
        </w:rPr>
        <w:t xml:space="preserve"> </w:t>
      </w:r>
      <w:r>
        <w:rPr>
          <w:sz w:val="22"/>
        </w:rPr>
        <w:t>и</w:t>
      </w:r>
      <w:r>
        <w:rPr>
          <w:spacing w:val="6"/>
          <w:sz w:val="22"/>
        </w:rPr>
        <w:t xml:space="preserve"> </w:t>
      </w:r>
      <w:r>
        <w:rPr>
          <w:sz w:val="22"/>
        </w:rPr>
        <w:t>режиму</w:t>
      </w:r>
      <w:r>
        <w:rPr>
          <w:spacing w:val="5"/>
          <w:sz w:val="22"/>
        </w:rPr>
        <w:t xml:space="preserve"> </w:t>
      </w:r>
      <w:r>
        <w:rPr>
          <w:sz w:val="22"/>
        </w:rPr>
        <w:t>работы</w:t>
      </w:r>
      <w:r>
        <w:rPr>
          <w:spacing w:val="5"/>
          <w:sz w:val="22"/>
        </w:rPr>
        <w:t xml:space="preserve"> </w:t>
      </w:r>
      <w:r>
        <w:rPr>
          <w:sz w:val="22"/>
        </w:rPr>
        <w:t>организаций</w:t>
      </w:r>
      <w:r>
        <w:rPr>
          <w:spacing w:val="6"/>
          <w:sz w:val="22"/>
        </w:rPr>
        <w:t xml:space="preserve"> </w:t>
      </w:r>
      <w:r>
        <w:rPr>
          <w:sz w:val="22"/>
        </w:rPr>
        <w:t>воспитания</w:t>
      </w:r>
      <w:r>
        <w:rPr>
          <w:spacing w:val="-52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обучения, отдыха</w:t>
      </w:r>
      <w:r>
        <w:rPr>
          <w:spacing w:val="-1"/>
          <w:sz w:val="22"/>
        </w:rPr>
        <w:t xml:space="preserve"> </w:t>
      </w:r>
      <w:r>
        <w:rPr>
          <w:sz w:val="22"/>
        </w:rPr>
        <w:t>и оздоровления</w:t>
      </w:r>
      <w:r>
        <w:rPr>
          <w:spacing w:val="-3"/>
          <w:sz w:val="22"/>
        </w:rPr>
        <w:t xml:space="preserve"> </w:t>
      </w:r>
      <w:r>
        <w:rPr>
          <w:sz w:val="22"/>
        </w:rPr>
        <w:t>детей</w:t>
      </w:r>
      <w:r>
        <w:rPr>
          <w:spacing w:val="-3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молодежи (далее –</w:t>
      </w:r>
      <w:r>
        <w:rPr>
          <w:spacing w:val="-3"/>
          <w:sz w:val="22"/>
        </w:rPr>
        <w:t xml:space="preserve"> </w:t>
      </w:r>
      <w:r>
        <w:rPr>
          <w:sz w:val="22"/>
        </w:rPr>
        <w:t>гигиенические</w:t>
      </w:r>
      <w:r>
        <w:rPr>
          <w:spacing w:val="-1"/>
          <w:sz w:val="22"/>
        </w:rPr>
        <w:t xml:space="preserve"> </w:t>
      </w:r>
      <w:r>
        <w:rPr>
          <w:sz w:val="22"/>
        </w:rPr>
        <w:t>нормативы);</w:t>
      </w:r>
    </w:p>
    <w:p w14:paraId="30F7C466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8" w:hanging="360"/>
        <w:jc w:val="left"/>
        <w:rPr>
          <w:sz w:val="22"/>
        </w:rPr>
      </w:pPr>
      <w:r>
        <w:rPr>
          <w:sz w:val="22"/>
        </w:rPr>
        <w:t>санитарно-эпидемиологические</w:t>
      </w:r>
      <w:r>
        <w:rPr>
          <w:spacing w:val="1"/>
          <w:sz w:val="22"/>
        </w:rPr>
        <w:t xml:space="preserve"> </w:t>
      </w:r>
      <w:r>
        <w:rPr>
          <w:sz w:val="22"/>
        </w:rPr>
        <w:t>требования</w:t>
      </w:r>
      <w:r>
        <w:rPr>
          <w:spacing w:val="1"/>
          <w:sz w:val="22"/>
        </w:rPr>
        <w:t xml:space="preserve"> </w:t>
      </w:r>
      <w:r>
        <w:rPr>
          <w:sz w:val="22"/>
        </w:rPr>
        <w:t>к</w:t>
      </w:r>
      <w:r>
        <w:rPr>
          <w:spacing w:val="1"/>
          <w:sz w:val="22"/>
        </w:rPr>
        <w:t xml:space="preserve"> </w:t>
      </w:r>
      <w:r>
        <w:rPr>
          <w:sz w:val="22"/>
        </w:rPr>
        <w:t>организациям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воспитания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обучения,</w:t>
      </w:r>
      <w:r>
        <w:rPr>
          <w:spacing w:val="1"/>
          <w:sz w:val="22"/>
        </w:rPr>
        <w:t xml:space="preserve"> </w:t>
      </w:r>
      <w:r>
        <w:rPr>
          <w:sz w:val="22"/>
        </w:rPr>
        <w:t>отдыха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-52"/>
          <w:sz w:val="22"/>
        </w:rPr>
        <w:t xml:space="preserve"> </w:t>
      </w:r>
      <w:r>
        <w:rPr>
          <w:sz w:val="22"/>
        </w:rPr>
        <w:t>оздоровления</w:t>
      </w:r>
      <w:r>
        <w:rPr>
          <w:spacing w:val="-2"/>
          <w:sz w:val="22"/>
        </w:rPr>
        <w:t xml:space="preserve"> </w:t>
      </w:r>
      <w:r>
        <w:rPr>
          <w:sz w:val="22"/>
        </w:rPr>
        <w:t>детей и</w:t>
      </w:r>
      <w:r>
        <w:rPr>
          <w:spacing w:val="-1"/>
          <w:sz w:val="22"/>
        </w:rPr>
        <w:t xml:space="preserve"> </w:t>
      </w:r>
      <w:r>
        <w:rPr>
          <w:sz w:val="22"/>
        </w:rPr>
        <w:t>молодежи</w:t>
      </w:r>
      <w:r>
        <w:rPr>
          <w:spacing w:val="-3"/>
          <w:sz w:val="22"/>
        </w:rPr>
        <w:t xml:space="preserve"> </w:t>
      </w:r>
      <w:r>
        <w:rPr>
          <w:sz w:val="22"/>
        </w:rPr>
        <w:t>(далее – санитарные правила);</w:t>
      </w:r>
    </w:p>
    <w:p w14:paraId="71C63EA1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9" w:hanging="360"/>
        <w:jc w:val="left"/>
        <w:rPr>
          <w:sz w:val="22"/>
        </w:rPr>
      </w:pPr>
      <w:r>
        <w:rPr>
          <w:sz w:val="22"/>
        </w:rPr>
        <w:t>нормы</w:t>
      </w:r>
      <w:r>
        <w:rPr>
          <w:spacing w:val="28"/>
          <w:sz w:val="22"/>
        </w:rPr>
        <w:t xml:space="preserve"> </w:t>
      </w:r>
      <w:r>
        <w:rPr>
          <w:sz w:val="22"/>
        </w:rPr>
        <w:t>охраны</w:t>
      </w:r>
      <w:r>
        <w:rPr>
          <w:spacing w:val="28"/>
          <w:sz w:val="22"/>
        </w:rPr>
        <w:t xml:space="preserve"> </w:t>
      </w:r>
      <w:r>
        <w:rPr>
          <w:sz w:val="22"/>
        </w:rPr>
        <w:t>труда,</w:t>
      </w:r>
      <w:r>
        <w:rPr>
          <w:spacing w:val="28"/>
          <w:sz w:val="22"/>
        </w:rPr>
        <w:t xml:space="preserve"> </w:t>
      </w:r>
      <w:r>
        <w:rPr>
          <w:sz w:val="22"/>
        </w:rPr>
        <w:t>правила</w:t>
      </w:r>
      <w:r>
        <w:rPr>
          <w:spacing w:val="28"/>
          <w:sz w:val="22"/>
        </w:rPr>
        <w:t xml:space="preserve"> </w:t>
      </w:r>
      <w:r>
        <w:rPr>
          <w:sz w:val="22"/>
        </w:rPr>
        <w:t>пожарной</w:t>
      </w:r>
      <w:r>
        <w:rPr>
          <w:spacing w:val="27"/>
          <w:sz w:val="22"/>
        </w:rPr>
        <w:t xml:space="preserve"> </w:t>
      </w:r>
      <w:r>
        <w:rPr>
          <w:sz w:val="22"/>
        </w:rPr>
        <w:t>безопасности</w:t>
      </w:r>
      <w:r>
        <w:rPr>
          <w:spacing w:val="26"/>
          <w:sz w:val="22"/>
        </w:rPr>
        <w:t xml:space="preserve"> </w:t>
      </w:r>
      <w:r>
        <w:rPr>
          <w:sz w:val="22"/>
        </w:rPr>
        <w:t>и</w:t>
      </w:r>
      <w:r>
        <w:rPr>
          <w:spacing w:val="27"/>
          <w:sz w:val="22"/>
        </w:rPr>
        <w:t xml:space="preserve"> </w:t>
      </w:r>
      <w:r>
        <w:rPr>
          <w:sz w:val="22"/>
        </w:rPr>
        <w:t>требования</w:t>
      </w:r>
      <w:r>
        <w:rPr>
          <w:spacing w:val="27"/>
          <w:sz w:val="22"/>
        </w:rPr>
        <w:t xml:space="preserve"> </w:t>
      </w:r>
      <w:r>
        <w:rPr>
          <w:sz w:val="22"/>
        </w:rPr>
        <w:t>антитеррористической</w:t>
      </w:r>
      <w:r>
        <w:rPr>
          <w:spacing w:val="-52"/>
          <w:sz w:val="22"/>
        </w:rPr>
        <w:t xml:space="preserve"> </w:t>
      </w:r>
      <w:r>
        <w:rPr>
          <w:sz w:val="22"/>
        </w:rPr>
        <w:t>защищенности.</w:t>
      </w:r>
    </w:p>
    <w:p w14:paraId="68ACA784">
      <w:pPr>
        <w:pStyle w:val="10"/>
        <w:numPr>
          <w:ilvl w:val="1"/>
          <w:numId w:val="2"/>
        </w:numPr>
        <w:tabs>
          <w:tab w:val="left" w:pos="586"/>
        </w:tabs>
        <w:spacing w:before="0" w:after="0" w:line="253" w:lineRule="exact"/>
        <w:ind w:left="585" w:right="0" w:hanging="388"/>
        <w:jc w:val="left"/>
        <w:rPr>
          <w:sz w:val="22"/>
        </w:rPr>
      </w:pPr>
      <w:r>
        <w:rPr>
          <w:sz w:val="22"/>
        </w:rPr>
        <w:t>Воспитатель</w:t>
      </w:r>
      <w:r>
        <w:rPr>
          <w:spacing w:val="-2"/>
          <w:sz w:val="22"/>
        </w:rPr>
        <w:t xml:space="preserve"> </w:t>
      </w:r>
      <w:r>
        <w:rPr>
          <w:sz w:val="22"/>
        </w:rPr>
        <w:t>ДОУ</w:t>
      </w:r>
      <w:r>
        <w:rPr>
          <w:spacing w:val="-4"/>
          <w:sz w:val="22"/>
        </w:rPr>
        <w:t xml:space="preserve"> </w:t>
      </w:r>
      <w:r>
        <w:rPr>
          <w:sz w:val="22"/>
        </w:rPr>
        <w:t>должен</w:t>
      </w:r>
      <w:r>
        <w:rPr>
          <w:spacing w:val="-2"/>
          <w:sz w:val="22"/>
        </w:rPr>
        <w:t xml:space="preserve"> </w:t>
      </w:r>
      <w:r>
        <w:rPr>
          <w:sz w:val="22"/>
        </w:rPr>
        <w:t>уметь:</w:t>
      </w:r>
    </w:p>
    <w:p w14:paraId="5738979A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владеть</w:t>
      </w:r>
      <w:r>
        <w:rPr>
          <w:spacing w:val="-4"/>
          <w:sz w:val="22"/>
        </w:rPr>
        <w:t xml:space="preserve"> </w:t>
      </w:r>
      <w:r>
        <w:rPr>
          <w:sz w:val="22"/>
        </w:rPr>
        <w:t>формами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методами</w:t>
      </w:r>
      <w:r>
        <w:rPr>
          <w:spacing w:val="-1"/>
          <w:sz w:val="22"/>
        </w:rPr>
        <w:t xml:space="preserve"> </w:t>
      </w:r>
      <w:r>
        <w:rPr>
          <w:sz w:val="22"/>
        </w:rPr>
        <w:t>обучения,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1"/>
          <w:sz w:val="22"/>
        </w:rPr>
        <w:t xml:space="preserve"> </w:t>
      </w:r>
      <w:r>
        <w:rPr>
          <w:sz w:val="22"/>
        </w:rPr>
        <w:t>том</w:t>
      </w:r>
      <w:r>
        <w:rPr>
          <w:spacing w:val="-1"/>
          <w:sz w:val="22"/>
        </w:rPr>
        <w:t xml:space="preserve"> </w:t>
      </w:r>
      <w:r>
        <w:rPr>
          <w:sz w:val="22"/>
        </w:rPr>
        <w:t>числе</w:t>
      </w:r>
      <w:r>
        <w:rPr>
          <w:spacing w:val="-1"/>
          <w:sz w:val="22"/>
        </w:rPr>
        <w:t xml:space="preserve"> </w:t>
      </w:r>
      <w:r>
        <w:rPr>
          <w:sz w:val="22"/>
        </w:rPr>
        <w:t>выходящими</w:t>
      </w:r>
      <w:r>
        <w:rPr>
          <w:spacing w:val="-1"/>
          <w:sz w:val="22"/>
        </w:rPr>
        <w:t xml:space="preserve"> </w:t>
      </w:r>
      <w:r>
        <w:rPr>
          <w:sz w:val="22"/>
        </w:rPr>
        <w:t>за</w:t>
      </w:r>
      <w:r>
        <w:rPr>
          <w:spacing w:val="-3"/>
          <w:sz w:val="22"/>
        </w:rPr>
        <w:t xml:space="preserve"> </w:t>
      </w:r>
      <w:r>
        <w:rPr>
          <w:sz w:val="22"/>
        </w:rPr>
        <w:t>рамки</w:t>
      </w:r>
      <w:r>
        <w:rPr>
          <w:spacing w:val="-3"/>
          <w:sz w:val="22"/>
        </w:rPr>
        <w:t xml:space="preserve"> </w:t>
      </w:r>
      <w:r>
        <w:rPr>
          <w:sz w:val="22"/>
        </w:rPr>
        <w:t>учебных занятий;</w:t>
      </w:r>
    </w:p>
    <w:p w14:paraId="7EDDB3C6">
      <w:pPr>
        <w:pStyle w:val="10"/>
        <w:numPr>
          <w:ilvl w:val="0"/>
          <w:numId w:val="3"/>
        </w:numPr>
        <w:tabs>
          <w:tab w:val="left" w:pos="558"/>
          <w:tab w:val="left" w:pos="559"/>
          <w:tab w:val="left" w:pos="1863"/>
          <w:tab w:val="left" w:pos="3039"/>
          <w:tab w:val="left" w:pos="3897"/>
          <w:tab w:val="left" w:pos="5530"/>
          <w:tab w:val="left" w:pos="5851"/>
          <w:tab w:val="left" w:pos="7315"/>
          <w:tab w:val="left" w:pos="7629"/>
          <w:tab w:val="left" w:pos="8886"/>
        </w:tabs>
        <w:spacing w:before="0" w:after="0" w:line="240" w:lineRule="auto"/>
        <w:ind w:left="558" w:right="146" w:hanging="360"/>
        <w:jc w:val="left"/>
        <w:rPr>
          <w:sz w:val="22"/>
        </w:rPr>
      </w:pPr>
      <w:r>
        <w:rPr>
          <w:sz w:val="22"/>
        </w:rPr>
        <w:t>объективно</w:t>
      </w:r>
      <w:r>
        <w:rPr>
          <w:sz w:val="22"/>
        </w:rPr>
        <w:tab/>
      </w:r>
      <w:r>
        <w:rPr>
          <w:sz w:val="22"/>
        </w:rPr>
        <w:t>оценивать</w:t>
      </w:r>
      <w:r>
        <w:rPr>
          <w:sz w:val="22"/>
        </w:rPr>
        <w:tab/>
      </w:r>
      <w:r>
        <w:rPr>
          <w:sz w:val="22"/>
        </w:rPr>
        <w:t>знания</w:t>
      </w:r>
      <w:r>
        <w:rPr>
          <w:sz w:val="22"/>
        </w:rPr>
        <w:tab/>
      </w:r>
      <w:r>
        <w:rPr>
          <w:sz w:val="22"/>
        </w:rPr>
        <w:t>воспитанников</w:t>
      </w:r>
      <w:r>
        <w:rPr>
          <w:sz w:val="22"/>
        </w:rPr>
        <w:tab/>
      </w:r>
      <w:r>
        <w:rPr>
          <w:sz w:val="22"/>
        </w:rPr>
        <w:t>в</w:t>
      </w:r>
      <w:r>
        <w:rPr>
          <w:sz w:val="22"/>
        </w:rPr>
        <w:tab/>
      </w:r>
      <w:r>
        <w:rPr>
          <w:sz w:val="22"/>
        </w:rPr>
        <w:t>соответствии</w:t>
      </w:r>
      <w:r>
        <w:rPr>
          <w:sz w:val="22"/>
        </w:rPr>
        <w:tab/>
      </w:r>
      <w:r>
        <w:rPr>
          <w:sz w:val="22"/>
        </w:rPr>
        <w:t>с</w:t>
      </w:r>
      <w:r>
        <w:rPr>
          <w:sz w:val="22"/>
        </w:rPr>
        <w:tab/>
      </w:r>
      <w:r>
        <w:rPr>
          <w:sz w:val="22"/>
        </w:rPr>
        <w:t>реальными</w:t>
      </w:r>
      <w:r>
        <w:rPr>
          <w:sz w:val="22"/>
        </w:rPr>
        <w:tab/>
      </w:r>
      <w:r>
        <w:rPr>
          <w:spacing w:val="-1"/>
          <w:sz w:val="22"/>
        </w:rPr>
        <w:t>учебными</w:t>
      </w:r>
      <w:r>
        <w:rPr>
          <w:spacing w:val="-52"/>
          <w:sz w:val="22"/>
        </w:rPr>
        <w:t xml:space="preserve"> </w:t>
      </w:r>
      <w:r>
        <w:rPr>
          <w:sz w:val="22"/>
        </w:rPr>
        <w:t>возможностями</w:t>
      </w:r>
      <w:r>
        <w:rPr>
          <w:spacing w:val="-1"/>
          <w:sz w:val="22"/>
        </w:rPr>
        <w:t xml:space="preserve"> </w:t>
      </w:r>
      <w:r>
        <w:rPr>
          <w:sz w:val="22"/>
        </w:rPr>
        <w:t>детей;</w:t>
      </w:r>
    </w:p>
    <w:p w14:paraId="03169D2E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5" w:hanging="360"/>
        <w:jc w:val="left"/>
        <w:rPr>
          <w:sz w:val="22"/>
        </w:rPr>
      </w:pPr>
      <w:r>
        <w:rPr>
          <w:sz w:val="22"/>
        </w:rPr>
        <w:t>разрабатывать</w:t>
      </w:r>
      <w:r>
        <w:rPr>
          <w:spacing w:val="28"/>
          <w:sz w:val="22"/>
        </w:rPr>
        <w:t xml:space="preserve"> </w:t>
      </w:r>
      <w:r>
        <w:rPr>
          <w:sz w:val="22"/>
        </w:rPr>
        <w:t>(осваивать)</w:t>
      </w:r>
      <w:r>
        <w:rPr>
          <w:spacing w:val="30"/>
          <w:sz w:val="22"/>
        </w:rPr>
        <w:t xml:space="preserve"> </w:t>
      </w:r>
      <w:r>
        <w:rPr>
          <w:sz w:val="22"/>
        </w:rPr>
        <w:t>и</w:t>
      </w:r>
      <w:r>
        <w:rPr>
          <w:spacing w:val="29"/>
          <w:sz w:val="22"/>
        </w:rPr>
        <w:t xml:space="preserve"> </w:t>
      </w:r>
      <w:r>
        <w:rPr>
          <w:sz w:val="22"/>
        </w:rPr>
        <w:t>применять</w:t>
      </w:r>
      <w:r>
        <w:rPr>
          <w:spacing w:val="29"/>
          <w:sz w:val="22"/>
        </w:rPr>
        <w:t xml:space="preserve"> </w:t>
      </w:r>
      <w:r>
        <w:rPr>
          <w:sz w:val="22"/>
        </w:rPr>
        <w:t>современные</w:t>
      </w:r>
      <w:r>
        <w:rPr>
          <w:spacing w:val="30"/>
          <w:sz w:val="22"/>
        </w:rPr>
        <w:t xml:space="preserve"> </w:t>
      </w:r>
      <w:r>
        <w:rPr>
          <w:sz w:val="22"/>
        </w:rPr>
        <w:t>психолого-педагогические</w:t>
      </w:r>
      <w:r>
        <w:rPr>
          <w:spacing w:val="30"/>
          <w:sz w:val="22"/>
        </w:rPr>
        <w:t xml:space="preserve"> </w:t>
      </w:r>
      <w:r>
        <w:rPr>
          <w:sz w:val="22"/>
        </w:rPr>
        <w:t>технологии,</w:t>
      </w:r>
      <w:r>
        <w:rPr>
          <w:spacing w:val="-52"/>
          <w:sz w:val="22"/>
        </w:rPr>
        <w:t xml:space="preserve"> </w:t>
      </w:r>
      <w:r>
        <w:rPr>
          <w:sz w:val="22"/>
        </w:rPr>
        <w:t>основанные</w:t>
      </w:r>
      <w:r>
        <w:rPr>
          <w:spacing w:val="-1"/>
          <w:sz w:val="22"/>
        </w:rPr>
        <w:t xml:space="preserve"> </w:t>
      </w:r>
      <w:r>
        <w:rPr>
          <w:sz w:val="22"/>
        </w:rPr>
        <w:t>на</w:t>
      </w:r>
      <w:r>
        <w:rPr>
          <w:spacing w:val="-1"/>
          <w:sz w:val="22"/>
        </w:rPr>
        <w:t xml:space="preserve"> </w:t>
      </w:r>
      <w:r>
        <w:rPr>
          <w:sz w:val="22"/>
        </w:rPr>
        <w:t>знании</w:t>
      </w:r>
      <w:r>
        <w:rPr>
          <w:spacing w:val="-1"/>
          <w:sz w:val="22"/>
        </w:rPr>
        <w:t xml:space="preserve"> </w:t>
      </w:r>
      <w:r>
        <w:rPr>
          <w:sz w:val="22"/>
        </w:rPr>
        <w:t>законов</w:t>
      </w:r>
      <w:r>
        <w:rPr>
          <w:spacing w:val="-2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-3"/>
          <w:sz w:val="22"/>
        </w:rPr>
        <w:t xml:space="preserve"> </w:t>
      </w:r>
      <w:r>
        <w:rPr>
          <w:sz w:val="22"/>
        </w:rPr>
        <w:t>личности</w:t>
      </w:r>
      <w:r>
        <w:rPr>
          <w:spacing w:val="-2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поведения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реальной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виртуальной</w:t>
      </w:r>
      <w:r>
        <w:rPr>
          <w:spacing w:val="-1"/>
          <w:sz w:val="22"/>
        </w:rPr>
        <w:t xml:space="preserve"> </w:t>
      </w:r>
      <w:r>
        <w:rPr>
          <w:sz w:val="22"/>
        </w:rPr>
        <w:t>среде;</w:t>
      </w:r>
    </w:p>
    <w:p w14:paraId="7484C074">
      <w:pPr>
        <w:spacing w:after="0" w:line="240" w:lineRule="auto"/>
        <w:jc w:val="left"/>
        <w:rPr>
          <w:sz w:val="22"/>
        </w:rPr>
        <w:sectPr>
          <w:headerReference r:id="rId5" w:type="default"/>
          <w:pgSz w:w="11910" w:h="16840"/>
          <w:pgMar w:top="980" w:right="700" w:bottom="280" w:left="1220" w:header="720" w:footer="0" w:gutter="0"/>
          <w:pgNumType w:start="2"/>
          <w:cols w:space="720" w:num="1"/>
        </w:sectPr>
      </w:pPr>
    </w:p>
    <w:p w14:paraId="0AC251EF">
      <w:pPr>
        <w:pStyle w:val="10"/>
        <w:numPr>
          <w:ilvl w:val="0"/>
          <w:numId w:val="3"/>
        </w:numPr>
        <w:tabs>
          <w:tab w:val="left" w:pos="559"/>
        </w:tabs>
        <w:spacing w:before="147" w:after="0" w:line="240" w:lineRule="auto"/>
        <w:ind w:left="558" w:right="144" w:hanging="360"/>
        <w:jc w:val="both"/>
        <w:rPr>
          <w:sz w:val="22"/>
        </w:rPr>
      </w:pPr>
      <w:r>
        <w:rPr>
          <w:sz w:val="22"/>
        </w:rPr>
        <w:t>использовать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апробировать</w:t>
      </w:r>
      <w:r>
        <w:rPr>
          <w:spacing w:val="1"/>
          <w:sz w:val="22"/>
        </w:rPr>
        <w:t xml:space="preserve"> </w:t>
      </w:r>
      <w:r>
        <w:rPr>
          <w:sz w:val="22"/>
        </w:rPr>
        <w:t>специальные</w:t>
      </w:r>
      <w:r>
        <w:rPr>
          <w:spacing w:val="1"/>
          <w:sz w:val="22"/>
        </w:rPr>
        <w:t xml:space="preserve"> </w:t>
      </w:r>
      <w:r>
        <w:rPr>
          <w:sz w:val="22"/>
        </w:rPr>
        <w:t>подходы</w:t>
      </w:r>
      <w:r>
        <w:rPr>
          <w:spacing w:val="1"/>
          <w:sz w:val="22"/>
        </w:rPr>
        <w:t xml:space="preserve"> </w:t>
      </w:r>
      <w:r>
        <w:rPr>
          <w:sz w:val="22"/>
        </w:rPr>
        <w:t>к</w:t>
      </w:r>
      <w:r>
        <w:rPr>
          <w:spacing w:val="1"/>
          <w:sz w:val="22"/>
        </w:rPr>
        <w:t xml:space="preserve"> </w:t>
      </w:r>
      <w:r>
        <w:rPr>
          <w:sz w:val="22"/>
        </w:rPr>
        <w:t>обучению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целях</w:t>
      </w:r>
      <w:r>
        <w:rPr>
          <w:spacing w:val="1"/>
          <w:sz w:val="22"/>
        </w:rPr>
        <w:t xml:space="preserve"> </w:t>
      </w:r>
      <w:r>
        <w:rPr>
          <w:sz w:val="22"/>
        </w:rPr>
        <w:t>включения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образовательный</w:t>
      </w:r>
      <w:r>
        <w:rPr>
          <w:spacing w:val="1"/>
          <w:sz w:val="22"/>
        </w:rPr>
        <w:t xml:space="preserve"> </w:t>
      </w:r>
      <w:r>
        <w:rPr>
          <w:sz w:val="22"/>
        </w:rPr>
        <w:t>процесс</w:t>
      </w:r>
      <w:r>
        <w:rPr>
          <w:spacing w:val="1"/>
          <w:sz w:val="22"/>
        </w:rPr>
        <w:t xml:space="preserve"> </w:t>
      </w:r>
      <w:r>
        <w:rPr>
          <w:sz w:val="22"/>
        </w:rPr>
        <w:t>всех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воспитанников,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том</w:t>
      </w:r>
      <w:r>
        <w:rPr>
          <w:spacing w:val="1"/>
          <w:sz w:val="22"/>
        </w:rPr>
        <w:t xml:space="preserve"> </w:t>
      </w:r>
      <w:r>
        <w:rPr>
          <w:sz w:val="22"/>
        </w:rPr>
        <w:t>числе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особыми</w:t>
      </w:r>
      <w:r>
        <w:rPr>
          <w:spacing w:val="1"/>
          <w:sz w:val="22"/>
        </w:rPr>
        <w:t xml:space="preserve"> </w:t>
      </w:r>
      <w:r>
        <w:rPr>
          <w:sz w:val="22"/>
        </w:rPr>
        <w:t>потребностями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образовании: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воспитанников,</w:t>
      </w:r>
      <w:r>
        <w:rPr>
          <w:spacing w:val="1"/>
          <w:sz w:val="22"/>
        </w:rPr>
        <w:t xml:space="preserve"> </w:t>
      </w:r>
      <w:r>
        <w:rPr>
          <w:sz w:val="22"/>
        </w:rPr>
        <w:t>проявивших</w:t>
      </w:r>
      <w:r>
        <w:rPr>
          <w:spacing w:val="1"/>
          <w:sz w:val="22"/>
        </w:rPr>
        <w:t xml:space="preserve"> </w:t>
      </w:r>
      <w:r>
        <w:rPr>
          <w:sz w:val="22"/>
        </w:rPr>
        <w:t>выдающиеся</w:t>
      </w:r>
      <w:r>
        <w:rPr>
          <w:spacing w:val="1"/>
          <w:sz w:val="22"/>
        </w:rPr>
        <w:t xml:space="preserve"> </w:t>
      </w:r>
      <w:r>
        <w:rPr>
          <w:sz w:val="22"/>
        </w:rPr>
        <w:t>способности;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воспитанников,</w:t>
      </w:r>
      <w:r>
        <w:rPr>
          <w:spacing w:val="56"/>
          <w:sz w:val="22"/>
        </w:rPr>
        <w:t xml:space="preserve"> </w:t>
      </w:r>
      <w:r>
        <w:rPr>
          <w:sz w:val="22"/>
        </w:rPr>
        <w:t>для</w:t>
      </w:r>
      <w:r>
        <w:rPr>
          <w:spacing w:val="1"/>
          <w:sz w:val="22"/>
        </w:rPr>
        <w:t xml:space="preserve"> </w:t>
      </w:r>
      <w:r>
        <w:rPr>
          <w:sz w:val="22"/>
        </w:rPr>
        <w:t>которых</w:t>
      </w:r>
      <w:r>
        <w:rPr>
          <w:spacing w:val="1"/>
          <w:sz w:val="22"/>
        </w:rPr>
        <w:t xml:space="preserve"> </w:t>
      </w:r>
      <w:r>
        <w:rPr>
          <w:sz w:val="22"/>
        </w:rPr>
        <w:t>русский язык</w:t>
      </w:r>
      <w:r>
        <w:rPr>
          <w:spacing w:val="1"/>
          <w:sz w:val="22"/>
        </w:rPr>
        <w:t xml:space="preserve"> </w:t>
      </w:r>
      <w:r>
        <w:rPr>
          <w:sz w:val="22"/>
        </w:rPr>
        <w:t>не</w:t>
      </w:r>
      <w:r>
        <w:rPr>
          <w:spacing w:val="1"/>
          <w:sz w:val="22"/>
        </w:rPr>
        <w:t xml:space="preserve"> </w:t>
      </w:r>
      <w:r>
        <w:rPr>
          <w:sz w:val="22"/>
        </w:rPr>
        <w:t>является</w:t>
      </w:r>
      <w:r>
        <w:rPr>
          <w:spacing w:val="1"/>
          <w:sz w:val="22"/>
        </w:rPr>
        <w:t xml:space="preserve"> </w:t>
      </w:r>
      <w:r>
        <w:rPr>
          <w:sz w:val="22"/>
        </w:rPr>
        <w:t>родным;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воспитанников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ограниченными</w:t>
      </w:r>
      <w:r>
        <w:rPr>
          <w:spacing w:val="1"/>
          <w:sz w:val="22"/>
        </w:rPr>
        <w:t xml:space="preserve"> </w:t>
      </w:r>
      <w:r>
        <w:rPr>
          <w:sz w:val="22"/>
        </w:rPr>
        <w:t>возможностями</w:t>
      </w:r>
      <w:r>
        <w:rPr>
          <w:spacing w:val="-52"/>
          <w:sz w:val="22"/>
        </w:rPr>
        <w:t xml:space="preserve"> </w:t>
      </w:r>
      <w:r>
        <w:rPr>
          <w:sz w:val="22"/>
        </w:rPr>
        <w:t>здоровья;</w:t>
      </w:r>
    </w:p>
    <w:p w14:paraId="4E9DC05D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5" w:hanging="360"/>
        <w:jc w:val="both"/>
        <w:rPr>
          <w:sz w:val="22"/>
        </w:rPr>
      </w:pPr>
      <w:r>
        <w:rPr>
          <w:sz w:val="22"/>
        </w:rPr>
        <w:t>организовывать различные виды внеурочной деятельности: игровую, учебно-исследовательскую,</w:t>
      </w:r>
      <w:r>
        <w:rPr>
          <w:spacing w:val="1"/>
          <w:sz w:val="22"/>
        </w:rPr>
        <w:t xml:space="preserve"> </w:t>
      </w:r>
      <w:r>
        <w:rPr>
          <w:sz w:val="22"/>
        </w:rPr>
        <w:t>художественно-продуктивную,</w:t>
      </w:r>
      <w:r>
        <w:rPr>
          <w:spacing w:val="1"/>
          <w:sz w:val="22"/>
        </w:rPr>
        <w:t xml:space="preserve"> </w:t>
      </w:r>
      <w:r>
        <w:rPr>
          <w:sz w:val="22"/>
        </w:rPr>
        <w:t>культурно-досуговую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учетом</w:t>
      </w:r>
      <w:r>
        <w:rPr>
          <w:spacing w:val="1"/>
          <w:sz w:val="22"/>
        </w:rPr>
        <w:t xml:space="preserve"> </w:t>
      </w:r>
      <w:r>
        <w:rPr>
          <w:sz w:val="22"/>
        </w:rPr>
        <w:t>возможностей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образовательной</w:t>
      </w:r>
      <w:r>
        <w:rPr>
          <w:spacing w:val="1"/>
          <w:sz w:val="22"/>
        </w:rPr>
        <w:t xml:space="preserve"> </w:t>
      </w:r>
      <w:r>
        <w:rPr>
          <w:sz w:val="22"/>
        </w:rPr>
        <w:t>организации,</w:t>
      </w:r>
      <w:r>
        <w:rPr>
          <w:spacing w:val="-1"/>
          <w:sz w:val="22"/>
        </w:rPr>
        <w:t xml:space="preserve"> </w:t>
      </w:r>
      <w:r>
        <w:rPr>
          <w:sz w:val="22"/>
        </w:rPr>
        <w:t>места</w:t>
      </w:r>
      <w:r>
        <w:rPr>
          <w:spacing w:val="-3"/>
          <w:sz w:val="22"/>
        </w:rPr>
        <w:t xml:space="preserve"> </w:t>
      </w:r>
      <w:r>
        <w:rPr>
          <w:sz w:val="22"/>
        </w:rPr>
        <w:t>жительства</w:t>
      </w:r>
      <w:r>
        <w:rPr>
          <w:spacing w:val="-1"/>
          <w:sz w:val="22"/>
        </w:rPr>
        <w:t xml:space="preserve"> </w:t>
      </w:r>
      <w:r>
        <w:rPr>
          <w:sz w:val="22"/>
        </w:rPr>
        <w:t>и историко-культурного своеобразия</w:t>
      </w:r>
      <w:r>
        <w:rPr>
          <w:spacing w:val="-3"/>
          <w:sz w:val="22"/>
        </w:rPr>
        <w:t xml:space="preserve"> </w:t>
      </w:r>
      <w:r>
        <w:rPr>
          <w:sz w:val="22"/>
        </w:rPr>
        <w:t>региона;</w:t>
      </w:r>
    </w:p>
    <w:p w14:paraId="4D9B5F97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5" w:hanging="360"/>
        <w:jc w:val="both"/>
        <w:rPr>
          <w:sz w:val="22"/>
        </w:rPr>
      </w:pPr>
      <w:r>
        <w:rPr>
          <w:sz w:val="22"/>
        </w:rPr>
        <w:t>строить воспитательную деятельность с учетом культурных различий детей, половозрастных и</w:t>
      </w:r>
      <w:r>
        <w:rPr>
          <w:spacing w:val="1"/>
          <w:sz w:val="22"/>
        </w:rPr>
        <w:t xml:space="preserve"> </w:t>
      </w:r>
      <w:r>
        <w:rPr>
          <w:sz w:val="22"/>
        </w:rPr>
        <w:t>индивидуальных</w:t>
      </w:r>
      <w:r>
        <w:rPr>
          <w:spacing w:val="-1"/>
          <w:sz w:val="22"/>
        </w:rPr>
        <w:t xml:space="preserve"> </w:t>
      </w:r>
      <w:r>
        <w:rPr>
          <w:sz w:val="22"/>
        </w:rPr>
        <w:t>особенностей;</w:t>
      </w:r>
    </w:p>
    <w:p w14:paraId="58FDF2E2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5" w:hanging="360"/>
        <w:jc w:val="both"/>
        <w:rPr>
          <w:sz w:val="22"/>
        </w:rPr>
      </w:pPr>
      <w:r>
        <w:rPr>
          <w:sz w:val="22"/>
        </w:rPr>
        <w:t>оказывать психолого-педагогическую поддержку семье и повышать компетентность родителей,</w:t>
      </w:r>
      <w:r>
        <w:rPr>
          <w:spacing w:val="1"/>
          <w:sz w:val="22"/>
        </w:rPr>
        <w:t xml:space="preserve"> </w:t>
      </w:r>
      <w:r>
        <w:rPr>
          <w:sz w:val="22"/>
        </w:rPr>
        <w:t>обеспечивать</w:t>
      </w:r>
      <w:r>
        <w:rPr>
          <w:spacing w:val="-4"/>
          <w:sz w:val="22"/>
        </w:rPr>
        <w:t xml:space="preserve"> </w:t>
      </w:r>
      <w:r>
        <w:rPr>
          <w:sz w:val="22"/>
        </w:rPr>
        <w:t>единство подходов</w:t>
      </w:r>
      <w:r>
        <w:rPr>
          <w:spacing w:val="-1"/>
          <w:sz w:val="22"/>
        </w:rPr>
        <w:t xml:space="preserve"> </w:t>
      </w:r>
      <w:r>
        <w:rPr>
          <w:sz w:val="22"/>
        </w:rPr>
        <w:t>к</w:t>
      </w:r>
      <w:r>
        <w:rPr>
          <w:spacing w:val="-2"/>
          <w:sz w:val="22"/>
        </w:rPr>
        <w:t xml:space="preserve"> </w:t>
      </w:r>
      <w:r>
        <w:rPr>
          <w:sz w:val="22"/>
        </w:rPr>
        <w:t>воспитанию и</w:t>
      </w:r>
      <w:r>
        <w:rPr>
          <w:spacing w:val="-3"/>
          <w:sz w:val="22"/>
        </w:rPr>
        <w:t xml:space="preserve"> </w:t>
      </w:r>
      <w:r>
        <w:rPr>
          <w:sz w:val="22"/>
        </w:rPr>
        <w:t>обучению</w:t>
      </w:r>
      <w:r>
        <w:rPr>
          <w:spacing w:val="-2"/>
          <w:sz w:val="22"/>
        </w:rPr>
        <w:t xml:space="preserve"> </w:t>
      </w:r>
      <w:r>
        <w:rPr>
          <w:sz w:val="22"/>
        </w:rPr>
        <w:t>детей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1"/>
          <w:sz w:val="22"/>
        </w:rPr>
        <w:t xml:space="preserve"> </w:t>
      </w:r>
      <w:r>
        <w:rPr>
          <w:sz w:val="22"/>
        </w:rPr>
        <w:t>условиях</w:t>
      </w:r>
      <w:r>
        <w:rPr>
          <w:spacing w:val="-1"/>
          <w:sz w:val="22"/>
        </w:rPr>
        <w:t xml:space="preserve"> </w:t>
      </w:r>
      <w:r>
        <w:rPr>
          <w:sz w:val="22"/>
        </w:rPr>
        <w:t>ДОУ и семьи;</w:t>
      </w:r>
    </w:p>
    <w:p w14:paraId="00D18C26">
      <w:pPr>
        <w:pStyle w:val="10"/>
        <w:numPr>
          <w:ilvl w:val="0"/>
          <w:numId w:val="3"/>
        </w:numPr>
        <w:tabs>
          <w:tab w:val="left" w:pos="559"/>
        </w:tabs>
        <w:spacing w:before="0" w:after="0" w:line="269" w:lineRule="exact"/>
        <w:ind w:left="558" w:right="0" w:hanging="361"/>
        <w:jc w:val="both"/>
        <w:rPr>
          <w:sz w:val="22"/>
        </w:rPr>
      </w:pPr>
      <w:r>
        <w:rPr>
          <w:sz w:val="22"/>
        </w:rPr>
        <w:t>общаться</w:t>
      </w:r>
      <w:r>
        <w:rPr>
          <w:spacing w:val="-2"/>
          <w:sz w:val="22"/>
        </w:rPr>
        <w:t xml:space="preserve"> </w:t>
      </w:r>
      <w:r>
        <w:rPr>
          <w:sz w:val="22"/>
        </w:rPr>
        <w:t>с</w:t>
      </w:r>
      <w:r>
        <w:rPr>
          <w:spacing w:val="-2"/>
          <w:sz w:val="22"/>
        </w:rPr>
        <w:t xml:space="preserve"> </w:t>
      </w:r>
      <w:r>
        <w:rPr>
          <w:sz w:val="22"/>
        </w:rPr>
        <w:t>детьми,</w:t>
      </w:r>
      <w:r>
        <w:rPr>
          <w:spacing w:val="-1"/>
          <w:sz w:val="22"/>
        </w:rPr>
        <w:t xml:space="preserve"> </w:t>
      </w:r>
      <w:r>
        <w:rPr>
          <w:sz w:val="22"/>
        </w:rPr>
        <w:t>признавать</w:t>
      </w:r>
      <w:r>
        <w:rPr>
          <w:spacing w:val="-2"/>
          <w:sz w:val="22"/>
        </w:rPr>
        <w:t xml:space="preserve"> </w:t>
      </w:r>
      <w:r>
        <w:rPr>
          <w:sz w:val="22"/>
        </w:rPr>
        <w:t>их</w:t>
      </w:r>
      <w:r>
        <w:rPr>
          <w:spacing w:val="-2"/>
          <w:sz w:val="22"/>
        </w:rPr>
        <w:t xml:space="preserve"> </w:t>
      </w:r>
      <w:r>
        <w:rPr>
          <w:sz w:val="22"/>
        </w:rPr>
        <w:t>достоинство,</w:t>
      </w:r>
      <w:r>
        <w:rPr>
          <w:spacing w:val="-1"/>
          <w:sz w:val="22"/>
        </w:rPr>
        <w:t xml:space="preserve"> </w:t>
      </w:r>
      <w:r>
        <w:rPr>
          <w:sz w:val="22"/>
        </w:rPr>
        <w:t>понимая</w:t>
      </w:r>
      <w:r>
        <w:rPr>
          <w:spacing w:val="-3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принимая</w:t>
      </w:r>
      <w:r>
        <w:rPr>
          <w:spacing w:val="-1"/>
          <w:sz w:val="22"/>
        </w:rPr>
        <w:t xml:space="preserve"> </w:t>
      </w:r>
      <w:r>
        <w:rPr>
          <w:sz w:val="22"/>
        </w:rPr>
        <w:t>их;</w:t>
      </w:r>
    </w:p>
    <w:p w14:paraId="2BD45F8F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8" w:hanging="360"/>
        <w:jc w:val="left"/>
        <w:rPr>
          <w:sz w:val="22"/>
        </w:rPr>
      </w:pPr>
      <w:r>
        <w:rPr>
          <w:sz w:val="22"/>
        </w:rPr>
        <w:t>управлять</w:t>
      </w:r>
      <w:r>
        <w:rPr>
          <w:spacing w:val="35"/>
          <w:sz w:val="22"/>
        </w:rPr>
        <w:t xml:space="preserve"> </w:t>
      </w:r>
      <w:r>
        <w:rPr>
          <w:sz w:val="22"/>
        </w:rPr>
        <w:t>учебными</w:t>
      </w:r>
      <w:r>
        <w:rPr>
          <w:spacing w:val="34"/>
          <w:sz w:val="22"/>
        </w:rPr>
        <w:t xml:space="preserve"> </w:t>
      </w:r>
      <w:r>
        <w:rPr>
          <w:sz w:val="22"/>
        </w:rPr>
        <w:t>группами</w:t>
      </w:r>
      <w:r>
        <w:rPr>
          <w:spacing w:val="34"/>
          <w:sz w:val="22"/>
        </w:rPr>
        <w:t xml:space="preserve"> </w:t>
      </w:r>
      <w:r>
        <w:rPr>
          <w:sz w:val="22"/>
        </w:rPr>
        <w:t>с</w:t>
      </w:r>
      <w:r>
        <w:rPr>
          <w:spacing w:val="35"/>
          <w:sz w:val="22"/>
        </w:rPr>
        <w:t xml:space="preserve"> </w:t>
      </w:r>
      <w:r>
        <w:rPr>
          <w:sz w:val="22"/>
        </w:rPr>
        <w:t>целью</w:t>
      </w:r>
      <w:r>
        <w:rPr>
          <w:spacing w:val="33"/>
          <w:sz w:val="22"/>
        </w:rPr>
        <w:t xml:space="preserve"> </w:t>
      </w:r>
      <w:r>
        <w:rPr>
          <w:sz w:val="22"/>
        </w:rPr>
        <w:t>вовлечения</w:t>
      </w:r>
      <w:r>
        <w:rPr>
          <w:spacing w:val="36"/>
          <w:sz w:val="22"/>
        </w:rPr>
        <w:t xml:space="preserve"> </w:t>
      </w:r>
      <w:r>
        <w:rPr>
          <w:sz w:val="22"/>
        </w:rPr>
        <w:t>воспитанников</w:t>
      </w:r>
      <w:r>
        <w:rPr>
          <w:spacing w:val="34"/>
          <w:sz w:val="22"/>
        </w:rPr>
        <w:t xml:space="preserve"> </w:t>
      </w:r>
      <w:r>
        <w:rPr>
          <w:sz w:val="22"/>
        </w:rPr>
        <w:t>в</w:t>
      </w:r>
      <w:r>
        <w:rPr>
          <w:spacing w:val="31"/>
          <w:sz w:val="22"/>
        </w:rPr>
        <w:t xml:space="preserve"> </w:t>
      </w:r>
      <w:r>
        <w:rPr>
          <w:sz w:val="22"/>
        </w:rPr>
        <w:t>процесс</w:t>
      </w:r>
      <w:r>
        <w:rPr>
          <w:spacing w:val="33"/>
          <w:sz w:val="22"/>
        </w:rPr>
        <w:t xml:space="preserve"> </w:t>
      </w:r>
      <w:r>
        <w:rPr>
          <w:sz w:val="22"/>
        </w:rPr>
        <w:t>обучения</w:t>
      </w:r>
      <w:r>
        <w:rPr>
          <w:spacing w:val="34"/>
          <w:sz w:val="22"/>
        </w:rPr>
        <w:t xml:space="preserve"> </w:t>
      </w:r>
      <w:r>
        <w:rPr>
          <w:sz w:val="22"/>
        </w:rPr>
        <w:t>и</w:t>
      </w:r>
      <w:r>
        <w:rPr>
          <w:spacing w:val="-52"/>
          <w:sz w:val="22"/>
        </w:rPr>
        <w:t xml:space="preserve"> </w:t>
      </w:r>
      <w:r>
        <w:rPr>
          <w:sz w:val="22"/>
        </w:rPr>
        <w:t>воспитания,</w:t>
      </w:r>
      <w:r>
        <w:rPr>
          <w:spacing w:val="-2"/>
          <w:sz w:val="22"/>
        </w:rPr>
        <w:t xml:space="preserve"> </w:t>
      </w:r>
      <w:r>
        <w:rPr>
          <w:sz w:val="22"/>
        </w:rPr>
        <w:t>мотивируя</w:t>
      </w:r>
      <w:r>
        <w:rPr>
          <w:spacing w:val="-2"/>
          <w:sz w:val="22"/>
        </w:rPr>
        <w:t xml:space="preserve"> </w:t>
      </w:r>
      <w:r>
        <w:rPr>
          <w:sz w:val="22"/>
        </w:rPr>
        <w:t>их учебно-познавательную</w:t>
      </w:r>
      <w:r>
        <w:rPr>
          <w:spacing w:val="-2"/>
          <w:sz w:val="22"/>
        </w:rPr>
        <w:t xml:space="preserve"> </w:t>
      </w:r>
      <w:r>
        <w:rPr>
          <w:sz w:val="22"/>
        </w:rPr>
        <w:t>деятельность;</w:t>
      </w:r>
    </w:p>
    <w:p w14:paraId="0D01ADC6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7" w:hanging="360"/>
        <w:jc w:val="left"/>
        <w:rPr>
          <w:sz w:val="22"/>
        </w:rPr>
      </w:pPr>
      <w:r>
        <w:rPr>
          <w:sz w:val="22"/>
        </w:rPr>
        <w:t>анализировать</w:t>
      </w:r>
      <w:r>
        <w:rPr>
          <w:spacing w:val="41"/>
          <w:sz w:val="22"/>
        </w:rPr>
        <w:t xml:space="preserve"> </w:t>
      </w:r>
      <w:r>
        <w:rPr>
          <w:sz w:val="22"/>
        </w:rPr>
        <w:t>реальное</w:t>
      </w:r>
      <w:r>
        <w:rPr>
          <w:spacing w:val="39"/>
          <w:sz w:val="22"/>
        </w:rPr>
        <w:t xml:space="preserve"> </w:t>
      </w:r>
      <w:r>
        <w:rPr>
          <w:sz w:val="22"/>
        </w:rPr>
        <w:t>состояние</w:t>
      </w:r>
      <w:r>
        <w:rPr>
          <w:spacing w:val="41"/>
          <w:sz w:val="22"/>
        </w:rPr>
        <w:t xml:space="preserve"> </w:t>
      </w:r>
      <w:r>
        <w:rPr>
          <w:sz w:val="22"/>
        </w:rPr>
        <w:t>дел</w:t>
      </w:r>
      <w:r>
        <w:rPr>
          <w:spacing w:val="42"/>
          <w:sz w:val="22"/>
        </w:rPr>
        <w:t xml:space="preserve"> </w:t>
      </w:r>
      <w:r>
        <w:rPr>
          <w:sz w:val="22"/>
        </w:rPr>
        <w:t>в</w:t>
      </w:r>
      <w:r>
        <w:rPr>
          <w:spacing w:val="40"/>
          <w:sz w:val="22"/>
        </w:rPr>
        <w:t xml:space="preserve"> </w:t>
      </w:r>
      <w:r>
        <w:rPr>
          <w:sz w:val="22"/>
        </w:rPr>
        <w:t>учебной</w:t>
      </w:r>
      <w:r>
        <w:rPr>
          <w:spacing w:val="37"/>
          <w:sz w:val="22"/>
        </w:rPr>
        <w:t xml:space="preserve"> </w:t>
      </w:r>
      <w:r>
        <w:rPr>
          <w:sz w:val="22"/>
        </w:rPr>
        <w:t>группе,</w:t>
      </w:r>
      <w:r>
        <w:rPr>
          <w:spacing w:val="44"/>
          <w:sz w:val="22"/>
        </w:rPr>
        <w:t xml:space="preserve"> </w:t>
      </w:r>
      <w:r>
        <w:rPr>
          <w:sz w:val="22"/>
        </w:rPr>
        <w:t>поддерживать</w:t>
      </w:r>
      <w:r>
        <w:rPr>
          <w:spacing w:val="42"/>
          <w:sz w:val="22"/>
        </w:rPr>
        <w:t xml:space="preserve"> </w:t>
      </w:r>
      <w:r>
        <w:rPr>
          <w:sz w:val="22"/>
        </w:rPr>
        <w:t>в</w:t>
      </w:r>
      <w:r>
        <w:rPr>
          <w:spacing w:val="37"/>
          <w:sz w:val="22"/>
        </w:rPr>
        <w:t xml:space="preserve"> </w:t>
      </w:r>
      <w:r>
        <w:rPr>
          <w:sz w:val="22"/>
        </w:rPr>
        <w:t>детском</w:t>
      </w:r>
      <w:r>
        <w:rPr>
          <w:spacing w:val="40"/>
          <w:sz w:val="22"/>
        </w:rPr>
        <w:t xml:space="preserve"> </w:t>
      </w:r>
      <w:r>
        <w:rPr>
          <w:sz w:val="22"/>
        </w:rPr>
        <w:t>коллективе</w:t>
      </w:r>
      <w:r>
        <w:rPr>
          <w:spacing w:val="-52"/>
          <w:sz w:val="22"/>
        </w:rPr>
        <w:t xml:space="preserve"> </w:t>
      </w:r>
      <w:r>
        <w:rPr>
          <w:sz w:val="22"/>
        </w:rPr>
        <w:t>деловую,</w:t>
      </w:r>
      <w:r>
        <w:rPr>
          <w:spacing w:val="-1"/>
          <w:sz w:val="22"/>
        </w:rPr>
        <w:t xml:space="preserve"> </w:t>
      </w:r>
      <w:r>
        <w:rPr>
          <w:sz w:val="22"/>
        </w:rPr>
        <w:t>дружелюбную атмосферу;</w:t>
      </w:r>
    </w:p>
    <w:p w14:paraId="05BDE35F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5" w:hanging="360"/>
        <w:jc w:val="left"/>
        <w:rPr>
          <w:sz w:val="22"/>
        </w:rPr>
      </w:pPr>
      <w:r>
        <w:rPr>
          <w:sz w:val="22"/>
        </w:rPr>
        <w:t>защищать</w:t>
      </w:r>
      <w:r>
        <w:rPr>
          <w:spacing w:val="15"/>
          <w:sz w:val="22"/>
        </w:rPr>
        <w:t xml:space="preserve"> </w:t>
      </w:r>
      <w:r>
        <w:rPr>
          <w:sz w:val="22"/>
        </w:rPr>
        <w:t>достоинство</w:t>
      </w:r>
      <w:r>
        <w:rPr>
          <w:spacing w:val="15"/>
          <w:sz w:val="22"/>
        </w:rPr>
        <w:t xml:space="preserve"> </w:t>
      </w:r>
      <w:r>
        <w:rPr>
          <w:sz w:val="22"/>
        </w:rPr>
        <w:t>и</w:t>
      </w:r>
      <w:r>
        <w:rPr>
          <w:spacing w:val="16"/>
          <w:sz w:val="22"/>
        </w:rPr>
        <w:t xml:space="preserve"> </w:t>
      </w:r>
      <w:r>
        <w:rPr>
          <w:sz w:val="22"/>
        </w:rPr>
        <w:t>интересы</w:t>
      </w:r>
      <w:r>
        <w:rPr>
          <w:spacing w:val="18"/>
          <w:sz w:val="22"/>
        </w:rPr>
        <w:t xml:space="preserve"> </w:t>
      </w:r>
      <w:r>
        <w:rPr>
          <w:sz w:val="22"/>
        </w:rPr>
        <w:t>воспитанников,</w:t>
      </w:r>
      <w:r>
        <w:rPr>
          <w:spacing w:val="14"/>
          <w:sz w:val="22"/>
        </w:rPr>
        <w:t xml:space="preserve"> </w:t>
      </w:r>
      <w:r>
        <w:rPr>
          <w:sz w:val="22"/>
        </w:rPr>
        <w:t>помогать</w:t>
      </w:r>
      <w:r>
        <w:rPr>
          <w:spacing w:val="15"/>
          <w:sz w:val="22"/>
        </w:rPr>
        <w:t xml:space="preserve"> </w:t>
      </w:r>
      <w:r>
        <w:rPr>
          <w:sz w:val="22"/>
        </w:rPr>
        <w:t>детям,</w:t>
      </w:r>
      <w:r>
        <w:rPr>
          <w:spacing w:val="15"/>
          <w:sz w:val="22"/>
        </w:rPr>
        <w:t xml:space="preserve"> </w:t>
      </w:r>
      <w:r>
        <w:rPr>
          <w:sz w:val="22"/>
        </w:rPr>
        <w:t>оказавшимся</w:t>
      </w:r>
      <w:r>
        <w:rPr>
          <w:spacing w:val="16"/>
          <w:sz w:val="22"/>
        </w:rPr>
        <w:t xml:space="preserve"> </w:t>
      </w:r>
      <w:r>
        <w:rPr>
          <w:sz w:val="22"/>
        </w:rPr>
        <w:t>в</w:t>
      </w:r>
      <w:r>
        <w:rPr>
          <w:spacing w:val="14"/>
          <w:sz w:val="22"/>
        </w:rPr>
        <w:t xml:space="preserve"> </w:t>
      </w:r>
      <w:r>
        <w:rPr>
          <w:sz w:val="22"/>
        </w:rPr>
        <w:t>конфликтной</w:t>
      </w:r>
      <w:r>
        <w:rPr>
          <w:spacing w:val="-52"/>
          <w:sz w:val="22"/>
        </w:rPr>
        <w:t xml:space="preserve"> </w:t>
      </w:r>
      <w:r>
        <w:rPr>
          <w:sz w:val="22"/>
        </w:rPr>
        <w:t>ситуации</w:t>
      </w:r>
      <w:r>
        <w:rPr>
          <w:spacing w:val="-2"/>
          <w:sz w:val="22"/>
        </w:rPr>
        <w:t xml:space="preserve"> </w:t>
      </w:r>
      <w:r>
        <w:rPr>
          <w:sz w:val="22"/>
        </w:rPr>
        <w:t>и/или неблагоприятных условиях;</w:t>
      </w:r>
    </w:p>
    <w:p w14:paraId="4427D1EC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5" w:hanging="360"/>
        <w:jc w:val="left"/>
        <w:rPr>
          <w:sz w:val="22"/>
        </w:rPr>
      </w:pPr>
      <w:r>
        <w:rPr>
          <w:sz w:val="22"/>
        </w:rPr>
        <w:t>находить</w:t>
      </w:r>
      <w:r>
        <w:rPr>
          <w:spacing w:val="4"/>
          <w:sz w:val="22"/>
        </w:rPr>
        <w:t xml:space="preserve"> </w:t>
      </w:r>
      <w:r>
        <w:rPr>
          <w:sz w:val="22"/>
        </w:rPr>
        <w:t>ценностный</w:t>
      </w:r>
      <w:r>
        <w:rPr>
          <w:spacing w:val="3"/>
          <w:sz w:val="22"/>
        </w:rPr>
        <w:t xml:space="preserve"> </w:t>
      </w:r>
      <w:r>
        <w:rPr>
          <w:sz w:val="22"/>
        </w:rPr>
        <w:t>аспект</w:t>
      </w:r>
      <w:r>
        <w:rPr>
          <w:spacing w:val="3"/>
          <w:sz w:val="22"/>
        </w:rPr>
        <w:t xml:space="preserve"> </w:t>
      </w:r>
      <w:r>
        <w:rPr>
          <w:sz w:val="22"/>
        </w:rPr>
        <w:t>учебного</w:t>
      </w:r>
      <w:r>
        <w:rPr>
          <w:spacing w:val="4"/>
          <w:sz w:val="22"/>
        </w:rPr>
        <w:t xml:space="preserve"> </w:t>
      </w:r>
      <w:r>
        <w:rPr>
          <w:sz w:val="22"/>
        </w:rPr>
        <w:t>знания</w:t>
      </w:r>
      <w:r>
        <w:rPr>
          <w:spacing w:val="2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информации</w:t>
      </w:r>
      <w:r>
        <w:rPr>
          <w:spacing w:val="2"/>
          <w:sz w:val="22"/>
        </w:rPr>
        <w:t xml:space="preserve"> </w:t>
      </w:r>
      <w:r>
        <w:rPr>
          <w:sz w:val="22"/>
        </w:rPr>
        <w:t>обеспечивать</w:t>
      </w:r>
      <w:r>
        <w:rPr>
          <w:spacing w:val="4"/>
          <w:sz w:val="22"/>
        </w:rPr>
        <w:t xml:space="preserve"> </w:t>
      </w:r>
      <w:r>
        <w:rPr>
          <w:sz w:val="22"/>
        </w:rPr>
        <w:t>его</w:t>
      </w:r>
      <w:r>
        <w:rPr>
          <w:spacing w:val="4"/>
          <w:sz w:val="22"/>
        </w:rPr>
        <w:t xml:space="preserve"> </w:t>
      </w:r>
      <w:r>
        <w:rPr>
          <w:sz w:val="22"/>
        </w:rPr>
        <w:t>понимание</w:t>
      </w:r>
      <w:r>
        <w:rPr>
          <w:spacing w:val="4"/>
          <w:sz w:val="22"/>
        </w:rPr>
        <w:t xml:space="preserve"> </w:t>
      </w:r>
      <w:r>
        <w:rPr>
          <w:sz w:val="22"/>
        </w:rPr>
        <w:t>и</w:t>
      </w:r>
      <w:r>
        <w:rPr>
          <w:spacing w:val="-52"/>
          <w:sz w:val="22"/>
        </w:rPr>
        <w:t xml:space="preserve"> </w:t>
      </w:r>
      <w:r>
        <w:rPr>
          <w:sz w:val="22"/>
        </w:rPr>
        <w:t>переживание</w:t>
      </w:r>
      <w:r>
        <w:rPr>
          <w:spacing w:val="-1"/>
          <w:sz w:val="22"/>
        </w:rPr>
        <w:t xml:space="preserve"> </w:t>
      </w:r>
      <w:r>
        <w:rPr>
          <w:sz w:val="22"/>
        </w:rPr>
        <w:t>воспитанниками;</w:t>
      </w:r>
    </w:p>
    <w:p w14:paraId="6CFAFA37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7" w:lineRule="exact"/>
        <w:ind w:left="558" w:right="0" w:hanging="361"/>
        <w:jc w:val="left"/>
        <w:rPr>
          <w:sz w:val="22"/>
        </w:rPr>
      </w:pPr>
      <w:r>
        <w:rPr>
          <w:sz w:val="22"/>
        </w:rPr>
        <w:t>владеть</w:t>
      </w:r>
      <w:r>
        <w:rPr>
          <w:spacing w:val="-2"/>
          <w:sz w:val="22"/>
        </w:rPr>
        <w:t xml:space="preserve"> </w:t>
      </w:r>
      <w:r>
        <w:rPr>
          <w:sz w:val="22"/>
        </w:rPr>
        <w:t>методами</w:t>
      </w:r>
      <w:r>
        <w:rPr>
          <w:spacing w:val="-2"/>
          <w:sz w:val="22"/>
        </w:rPr>
        <w:t xml:space="preserve"> </w:t>
      </w:r>
      <w:r>
        <w:rPr>
          <w:sz w:val="22"/>
        </w:rPr>
        <w:t>организации</w:t>
      </w:r>
      <w:r>
        <w:rPr>
          <w:spacing w:val="-1"/>
          <w:sz w:val="22"/>
        </w:rPr>
        <w:t xml:space="preserve"> </w:t>
      </w:r>
      <w:r>
        <w:rPr>
          <w:sz w:val="22"/>
        </w:rPr>
        <w:t>экскурсий,</w:t>
      </w:r>
      <w:r>
        <w:rPr>
          <w:spacing w:val="-1"/>
          <w:sz w:val="22"/>
        </w:rPr>
        <w:t xml:space="preserve"> </w:t>
      </w:r>
      <w:r>
        <w:rPr>
          <w:sz w:val="22"/>
        </w:rPr>
        <w:t>походов</w:t>
      </w:r>
      <w:r>
        <w:rPr>
          <w:spacing w:val="-2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экспедиций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т.п.;</w:t>
      </w:r>
    </w:p>
    <w:p w14:paraId="4576AEC2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8" w:hanging="360"/>
        <w:jc w:val="both"/>
        <w:rPr>
          <w:sz w:val="22"/>
        </w:rPr>
      </w:pPr>
      <w:r>
        <w:rPr>
          <w:sz w:val="22"/>
        </w:rPr>
        <w:t>сотрудничать с</w:t>
      </w:r>
      <w:r>
        <w:rPr>
          <w:spacing w:val="1"/>
          <w:sz w:val="22"/>
        </w:rPr>
        <w:t xml:space="preserve"> </w:t>
      </w:r>
      <w:r>
        <w:rPr>
          <w:sz w:val="22"/>
        </w:rPr>
        <w:t>другими</w:t>
      </w:r>
      <w:r>
        <w:rPr>
          <w:spacing w:val="1"/>
          <w:sz w:val="22"/>
        </w:rPr>
        <w:t xml:space="preserve"> </w:t>
      </w:r>
      <w:r>
        <w:rPr>
          <w:sz w:val="22"/>
        </w:rPr>
        <w:t>педагогическими</w:t>
      </w:r>
      <w:r>
        <w:rPr>
          <w:spacing w:val="1"/>
          <w:sz w:val="22"/>
        </w:rPr>
        <w:t xml:space="preserve"> </w:t>
      </w:r>
      <w:r>
        <w:rPr>
          <w:sz w:val="22"/>
        </w:rPr>
        <w:t>работниками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другими специалистами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решении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воспитательных</w:t>
      </w:r>
      <w:r>
        <w:rPr>
          <w:spacing w:val="-1"/>
          <w:sz w:val="22"/>
        </w:rPr>
        <w:t xml:space="preserve"> </w:t>
      </w:r>
      <w:r>
        <w:rPr>
          <w:sz w:val="22"/>
        </w:rPr>
        <w:t>задач;</w:t>
      </w:r>
    </w:p>
    <w:p w14:paraId="14E7516D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8" w:hanging="360"/>
        <w:jc w:val="both"/>
        <w:rPr>
          <w:sz w:val="22"/>
        </w:rPr>
      </w:pPr>
      <w:r>
        <w:rPr>
          <w:sz w:val="22"/>
        </w:rPr>
        <w:t>владеть профессиональной установкой на оказание помощи любому ребенку вне зависимости от</w:t>
      </w:r>
      <w:r>
        <w:rPr>
          <w:spacing w:val="1"/>
          <w:sz w:val="22"/>
        </w:rPr>
        <w:t xml:space="preserve"> </w:t>
      </w:r>
      <w:r>
        <w:rPr>
          <w:sz w:val="22"/>
        </w:rPr>
        <w:t>его</w:t>
      </w:r>
      <w:r>
        <w:rPr>
          <w:spacing w:val="1"/>
          <w:sz w:val="22"/>
        </w:rPr>
        <w:t xml:space="preserve"> </w:t>
      </w:r>
      <w:r>
        <w:rPr>
          <w:sz w:val="22"/>
        </w:rPr>
        <w:t>реальных</w:t>
      </w:r>
      <w:r>
        <w:rPr>
          <w:spacing w:val="1"/>
          <w:sz w:val="22"/>
        </w:rPr>
        <w:t xml:space="preserve"> </w:t>
      </w:r>
      <w:r>
        <w:rPr>
          <w:sz w:val="22"/>
        </w:rPr>
        <w:t>учебных</w:t>
      </w:r>
      <w:r>
        <w:rPr>
          <w:spacing w:val="1"/>
          <w:sz w:val="22"/>
        </w:rPr>
        <w:t xml:space="preserve"> </w:t>
      </w:r>
      <w:r>
        <w:rPr>
          <w:sz w:val="22"/>
        </w:rPr>
        <w:t>возможностей,</w:t>
      </w:r>
      <w:r>
        <w:rPr>
          <w:spacing w:val="1"/>
          <w:sz w:val="22"/>
        </w:rPr>
        <w:t xml:space="preserve"> </w:t>
      </w:r>
      <w:r>
        <w:rPr>
          <w:sz w:val="22"/>
        </w:rPr>
        <w:t>особенностей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поведении,</w:t>
      </w:r>
      <w:r>
        <w:rPr>
          <w:spacing w:val="1"/>
          <w:sz w:val="22"/>
        </w:rPr>
        <w:t xml:space="preserve"> </w:t>
      </w:r>
      <w:r>
        <w:rPr>
          <w:sz w:val="22"/>
        </w:rPr>
        <w:t>состояния</w:t>
      </w:r>
      <w:r>
        <w:rPr>
          <w:spacing w:val="1"/>
          <w:sz w:val="22"/>
        </w:rPr>
        <w:t xml:space="preserve"> </w:t>
      </w:r>
      <w:r>
        <w:rPr>
          <w:sz w:val="22"/>
        </w:rPr>
        <w:t>психического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физического</w:t>
      </w:r>
      <w:r>
        <w:rPr>
          <w:spacing w:val="-1"/>
          <w:sz w:val="22"/>
        </w:rPr>
        <w:t xml:space="preserve"> </w:t>
      </w:r>
      <w:r>
        <w:rPr>
          <w:sz w:val="22"/>
        </w:rPr>
        <w:t>здоровья;</w:t>
      </w:r>
    </w:p>
    <w:p w14:paraId="0E62165B">
      <w:pPr>
        <w:pStyle w:val="10"/>
        <w:numPr>
          <w:ilvl w:val="0"/>
          <w:numId w:val="3"/>
        </w:numPr>
        <w:tabs>
          <w:tab w:val="left" w:pos="559"/>
        </w:tabs>
        <w:spacing w:before="0" w:after="0" w:line="237" w:lineRule="auto"/>
        <w:ind w:left="558" w:right="143" w:hanging="360"/>
        <w:jc w:val="both"/>
        <w:rPr>
          <w:sz w:val="22"/>
        </w:rPr>
      </w:pPr>
      <w:r>
        <w:rPr>
          <w:sz w:val="22"/>
        </w:rPr>
        <w:t>использовать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практике</w:t>
      </w:r>
      <w:r>
        <w:rPr>
          <w:spacing w:val="1"/>
          <w:sz w:val="22"/>
        </w:rPr>
        <w:t xml:space="preserve"> </w:t>
      </w:r>
      <w:r>
        <w:rPr>
          <w:sz w:val="22"/>
        </w:rPr>
        <w:t>своей</w:t>
      </w:r>
      <w:r>
        <w:rPr>
          <w:spacing w:val="1"/>
          <w:sz w:val="22"/>
        </w:rPr>
        <w:t xml:space="preserve"> </w:t>
      </w:r>
      <w:r>
        <w:rPr>
          <w:sz w:val="22"/>
        </w:rPr>
        <w:t>работы</w:t>
      </w:r>
      <w:r>
        <w:rPr>
          <w:spacing w:val="1"/>
          <w:sz w:val="22"/>
        </w:rPr>
        <w:t xml:space="preserve"> </w:t>
      </w:r>
      <w:r>
        <w:rPr>
          <w:sz w:val="22"/>
        </w:rPr>
        <w:t>психологические</w:t>
      </w:r>
      <w:r>
        <w:rPr>
          <w:spacing w:val="1"/>
          <w:sz w:val="22"/>
        </w:rPr>
        <w:t xml:space="preserve"> </w:t>
      </w:r>
      <w:r>
        <w:rPr>
          <w:sz w:val="22"/>
        </w:rPr>
        <w:t>подходы:</w:t>
      </w:r>
      <w:r>
        <w:rPr>
          <w:spacing w:val="1"/>
          <w:sz w:val="22"/>
        </w:rPr>
        <w:t xml:space="preserve"> </w:t>
      </w:r>
      <w:r>
        <w:rPr>
          <w:sz w:val="22"/>
        </w:rPr>
        <w:t>культурно-исторический,</w:t>
      </w:r>
      <w:r>
        <w:rPr>
          <w:spacing w:val="1"/>
          <w:sz w:val="22"/>
        </w:rPr>
        <w:t xml:space="preserve"> </w:t>
      </w:r>
      <w:r>
        <w:rPr>
          <w:sz w:val="22"/>
        </w:rPr>
        <w:t>деятельностный</w:t>
      </w:r>
      <w:r>
        <w:rPr>
          <w:spacing w:val="-2"/>
          <w:sz w:val="22"/>
        </w:rPr>
        <w:t xml:space="preserve"> </w:t>
      </w:r>
      <w:r>
        <w:rPr>
          <w:sz w:val="22"/>
        </w:rPr>
        <w:t>и развивающий;</w:t>
      </w:r>
    </w:p>
    <w:p w14:paraId="56C38A71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6" w:hanging="360"/>
        <w:jc w:val="both"/>
        <w:rPr>
          <w:sz w:val="22"/>
        </w:rPr>
      </w:pPr>
      <w:r>
        <w:rPr>
          <w:sz w:val="22"/>
        </w:rPr>
        <w:t>осуществлять</w:t>
      </w:r>
      <w:r>
        <w:rPr>
          <w:spacing w:val="1"/>
          <w:sz w:val="22"/>
        </w:rPr>
        <w:t xml:space="preserve"> </w:t>
      </w:r>
      <w:r>
        <w:rPr>
          <w:sz w:val="22"/>
        </w:rPr>
        <w:t>(совместно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психологом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другими</w:t>
      </w:r>
      <w:r>
        <w:rPr>
          <w:spacing w:val="1"/>
          <w:sz w:val="22"/>
        </w:rPr>
        <w:t xml:space="preserve"> </w:t>
      </w:r>
      <w:r>
        <w:rPr>
          <w:sz w:val="22"/>
        </w:rPr>
        <w:t>специалистами)</w:t>
      </w:r>
      <w:r>
        <w:rPr>
          <w:spacing w:val="1"/>
          <w:sz w:val="22"/>
        </w:rPr>
        <w:t xml:space="preserve"> </w:t>
      </w:r>
      <w:r>
        <w:rPr>
          <w:sz w:val="22"/>
        </w:rPr>
        <w:t>психолого-педагогическое</w:t>
      </w:r>
      <w:r>
        <w:rPr>
          <w:spacing w:val="1"/>
          <w:sz w:val="22"/>
        </w:rPr>
        <w:t xml:space="preserve"> </w:t>
      </w:r>
      <w:r>
        <w:rPr>
          <w:sz w:val="22"/>
        </w:rPr>
        <w:t>сопровождение</w:t>
      </w:r>
      <w:r>
        <w:rPr>
          <w:spacing w:val="-1"/>
          <w:sz w:val="22"/>
        </w:rPr>
        <w:t xml:space="preserve"> </w:t>
      </w:r>
      <w:r>
        <w:rPr>
          <w:sz w:val="22"/>
        </w:rPr>
        <w:t>основных</w:t>
      </w:r>
      <w:r>
        <w:rPr>
          <w:spacing w:val="-3"/>
          <w:sz w:val="22"/>
        </w:rPr>
        <w:t xml:space="preserve"> </w:t>
      </w:r>
      <w:r>
        <w:rPr>
          <w:sz w:val="22"/>
        </w:rPr>
        <w:t>общеобразовательных</w:t>
      </w:r>
      <w:r>
        <w:rPr>
          <w:spacing w:val="-3"/>
          <w:sz w:val="22"/>
        </w:rPr>
        <w:t xml:space="preserve"> </w:t>
      </w:r>
      <w:r>
        <w:rPr>
          <w:sz w:val="22"/>
        </w:rPr>
        <w:t>программ;</w:t>
      </w:r>
    </w:p>
    <w:p w14:paraId="54509985">
      <w:pPr>
        <w:pStyle w:val="10"/>
        <w:numPr>
          <w:ilvl w:val="0"/>
          <w:numId w:val="3"/>
        </w:numPr>
        <w:tabs>
          <w:tab w:val="left" w:pos="559"/>
        </w:tabs>
        <w:spacing w:before="0" w:after="0" w:line="267" w:lineRule="exact"/>
        <w:ind w:left="558" w:right="0" w:hanging="361"/>
        <w:jc w:val="both"/>
        <w:rPr>
          <w:sz w:val="22"/>
        </w:rPr>
      </w:pPr>
      <w:r>
        <w:rPr>
          <w:sz w:val="22"/>
        </w:rPr>
        <w:t>понимать</w:t>
      </w:r>
      <w:r>
        <w:rPr>
          <w:spacing w:val="-1"/>
          <w:sz w:val="22"/>
        </w:rPr>
        <w:t xml:space="preserve"> </w:t>
      </w:r>
      <w:r>
        <w:rPr>
          <w:sz w:val="22"/>
        </w:rPr>
        <w:t>документацию</w:t>
      </w:r>
      <w:r>
        <w:rPr>
          <w:spacing w:val="-3"/>
          <w:sz w:val="22"/>
        </w:rPr>
        <w:t xml:space="preserve"> </w:t>
      </w:r>
      <w:r>
        <w:rPr>
          <w:sz w:val="22"/>
        </w:rPr>
        <w:t>специалистов</w:t>
      </w:r>
      <w:r>
        <w:rPr>
          <w:spacing w:val="-5"/>
          <w:sz w:val="22"/>
        </w:rPr>
        <w:t xml:space="preserve"> </w:t>
      </w:r>
      <w:r>
        <w:rPr>
          <w:sz w:val="22"/>
        </w:rPr>
        <w:t>(психологов, дефектологов,</w:t>
      </w:r>
      <w:r>
        <w:rPr>
          <w:spacing w:val="-1"/>
          <w:sz w:val="22"/>
        </w:rPr>
        <w:t xml:space="preserve"> </w:t>
      </w:r>
      <w:r>
        <w:rPr>
          <w:sz w:val="22"/>
        </w:rPr>
        <w:t>логопедов</w:t>
      </w:r>
      <w:r>
        <w:rPr>
          <w:spacing w:val="-2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т.д.);</w:t>
      </w:r>
    </w:p>
    <w:p w14:paraId="433C5170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6" w:hanging="360"/>
        <w:jc w:val="both"/>
        <w:rPr>
          <w:sz w:val="22"/>
        </w:rPr>
      </w:pPr>
      <w:r>
        <w:rPr>
          <w:sz w:val="22"/>
        </w:rPr>
        <w:t>составить</w:t>
      </w:r>
      <w:r>
        <w:rPr>
          <w:spacing w:val="1"/>
          <w:sz w:val="22"/>
        </w:rPr>
        <w:t xml:space="preserve"> </w:t>
      </w:r>
      <w:r>
        <w:rPr>
          <w:sz w:val="22"/>
        </w:rPr>
        <w:t>(совместно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психологом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другими</w:t>
      </w:r>
      <w:r>
        <w:rPr>
          <w:spacing w:val="1"/>
          <w:sz w:val="22"/>
        </w:rPr>
        <w:t xml:space="preserve"> </w:t>
      </w:r>
      <w:r>
        <w:rPr>
          <w:sz w:val="22"/>
        </w:rPr>
        <w:t>специалистами)</w:t>
      </w:r>
      <w:r>
        <w:rPr>
          <w:spacing w:val="1"/>
          <w:sz w:val="22"/>
        </w:rPr>
        <w:t xml:space="preserve"> </w:t>
      </w:r>
      <w:r>
        <w:rPr>
          <w:sz w:val="22"/>
        </w:rPr>
        <w:t>психолого-педагогическую</w:t>
      </w:r>
      <w:r>
        <w:rPr>
          <w:spacing w:val="1"/>
          <w:sz w:val="22"/>
        </w:rPr>
        <w:t xml:space="preserve"> </w:t>
      </w:r>
      <w:r>
        <w:rPr>
          <w:sz w:val="22"/>
        </w:rPr>
        <w:t>характеристику</w:t>
      </w:r>
      <w:r>
        <w:rPr>
          <w:spacing w:val="-1"/>
          <w:sz w:val="22"/>
        </w:rPr>
        <w:t xml:space="preserve"> </w:t>
      </w:r>
      <w:r>
        <w:rPr>
          <w:sz w:val="22"/>
        </w:rPr>
        <w:t>(портрет)</w:t>
      </w:r>
      <w:r>
        <w:rPr>
          <w:spacing w:val="-2"/>
          <w:sz w:val="22"/>
        </w:rPr>
        <w:t xml:space="preserve"> </w:t>
      </w:r>
      <w:r>
        <w:rPr>
          <w:sz w:val="22"/>
        </w:rPr>
        <w:t>личности воспитанника;</w:t>
      </w:r>
    </w:p>
    <w:p w14:paraId="3B1ABD5C">
      <w:pPr>
        <w:pStyle w:val="10"/>
        <w:numPr>
          <w:ilvl w:val="0"/>
          <w:numId w:val="3"/>
        </w:numPr>
        <w:tabs>
          <w:tab w:val="left" w:pos="559"/>
        </w:tabs>
        <w:spacing w:before="1" w:after="0" w:line="240" w:lineRule="auto"/>
        <w:ind w:left="558" w:right="145" w:hanging="360"/>
        <w:jc w:val="both"/>
        <w:rPr>
          <w:sz w:val="22"/>
        </w:rPr>
      </w:pPr>
      <w:r>
        <w:rPr>
          <w:sz w:val="22"/>
        </w:rPr>
        <w:t>разрабатывать и реализовывать индивидуальные образовательные маршруты, индивидуальные</w:t>
      </w:r>
      <w:r>
        <w:rPr>
          <w:spacing w:val="1"/>
          <w:sz w:val="22"/>
        </w:rPr>
        <w:t xml:space="preserve"> </w:t>
      </w:r>
      <w:r>
        <w:rPr>
          <w:sz w:val="22"/>
        </w:rPr>
        <w:t>программы развития и индивидуально-ориентированные образовательные программы с учетом</w:t>
      </w:r>
      <w:r>
        <w:rPr>
          <w:spacing w:val="1"/>
          <w:sz w:val="22"/>
        </w:rPr>
        <w:t xml:space="preserve"> </w:t>
      </w:r>
      <w:r>
        <w:rPr>
          <w:sz w:val="22"/>
        </w:rPr>
        <w:t>личностных</w:t>
      </w:r>
      <w:r>
        <w:rPr>
          <w:spacing w:val="-1"/>
          <w:sz w:val="22"/>
        </w:rPr>
        <w:t xml:space="preserve"> </w:t>
      </w:r>
      <w:r>
        <w:rPr>
          <w:sz w:val="22"/>
        </w:rPr>
        <w:t>и возрастных</w:t>
      </w:r>
      <w:r>
        <w:rPr>
          <w:spacing w:val="-3"/>
          <w:sz w:val="22"/>
        </w:rPr>
        <w:t xml:space="preserve"> </w:t>
      </w:r>
      <w:r>
        <w:rPr>
          <w:sz w:val="22"/>
        </w:rPr>
        <w:t>особенностей воспитанников;</w:t>
      </w:r>
    </w:p>
    <w:p w14:paraId="380AFD64">
      <w:pPr>
        <w:pStyle w:val="10"/>
        <w:numPr>
          <w:ilvl w:val="0"/>
          <w:numId w:val="3"/>
        </w:numPr>
        <w:tabs>
          <w:tab w:val="left" w:pos="559"/>
        </w:tabs>
        <w:spacing w:before="0" w:after="0" w:line="237" w:lineRule="auto"/>
        <w:ind w:left="558" w:right="145" w:hanging="360"/>
        <w:jc w:val="both"/>
        <w:rPr>
          <w:sz w:val="22"/>
        </w:rPr>
      </w:pPr>
      <w:r>
        <w:rPr>
          <w:sz w:val="22"/>
        </w:rPr>
        <w:t>владеть</w:t>
      </w:r>
      <w:r>
        <w:rPr>
          <w:spacing w:val="1"/>
          <w:sz w:val="22"/>
        </w:rPr>
        <w:t xml:space="preserve"> </w:t>
      </w:r>
      <w:r>
        <w:rPr>
          <w:sz w:val="22"/>
        </w:rPr>
        <w:t>стандартизированными</w:t>
      </w:r>
      <w:r>
        <w:rPr>
          <w:spacing w:val="1"/>
          <w:sz w:val="22"/>
        </w:rPr>
        <w:t xml:space="preserve"> </w:t>
      </w:r>
      <w:r>
        <w:rPr>
          <w:sz w:val="22"/>
        </w:rPr>
        <w:t>методами</w:t>
      </w:r>
      <w:r>
        <w:rPr>
          <w:spacing w:val="1"/>
          <w:sz w:val="22"/>
        </w:rPr>
        <w:t xml:space="preserve"> </w:t>
      </w:r>
      <w:r>
        <w:rPr>
          <w:sz w:val="22"/>
        </w:rPr>
        <w:t>психодиагностики</w:t>
      </w:r>
      <w:r>
        <w:rPr>
          <w:spacing w:val="1"/>
          <w:sz w:val="22"/>
        </w:rPr>
        <w:t xml:space="preserve"> </w:t>
      </w:r>
      <w:r>
        <w:rPr>
          <w:sz w:val="22"/>
        </w:rPr>
        <w:t>личностных</w:t>
      </w:r>
      <w:r>
        <w:rPr>
          <w:spacing w:val="1"/>
          <w:sz w:val="22"/>
        </w:rPr>
        <w:t xml:space="preserve"> </w:t>
      </w:r>
      <w:r>
        <w:rPr>
          <w:sz w:val="22"/>
        </w:rPr>
        <w:t>характеристик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возрастных</w:t>
      </w:r>
      <w:r>
        <w:rPr>
          <w:spacing w:val="-1"/>
          <w:sz w:val="22"/>
        </w:rPr>
        <w:t xml:space="preserve"> </w:t>
      </w:r>
      <w:r>
        <w:rPr>
          <w:sz w:val="22"/>
        </w:rPr>
        <w:t>особенностей</w:t>
      </w:r>
      <w:r>
        <w:rPr>
          <w:spacing w:val="-2"/>
          <w:sz w:val="22"/>
        </w:rPr>
        <w:t xml:space="preserve"> </w:t>
      </w:r>
      <w:r>
        <w:rPr>
          <w:sz w:val="22"/>
        </w:rPr>
        <w:t>воспитанников;</w:t>
      </w:r>
    </w:p>
    <w:p w14:paraId="54D4765A">
      <w:pPr>
        <w:pStyle w:val="10"/>
        <w:numPr>
          <w:ilvl w:val="0"/>
          <w:numId w:val="3"/>
        </w:numPr>
        <w:tabs>
          <w:tab w:val="left" w:pos="559"/>
        </w:tabs>
        <w:spacing w:before="4" w:after="0" w:line="269" w:lineRule="exact"/>
        <w:ind w:left="558" w:right="0" w:hanging="361"/>
        <w:jc w:val="both"/>
        <w:rPr>
          <w:sz w:val="22"/>
        </w:rPr>
      </w:pPr>
      <w:r>
        <w:rPr>
          <w:sz w:val="22"/>
        </w:rPr>
        <w:t>формировать</w:t>
      </w:r>
      <w:r>
        <w:rPr>
          <w:spacing w:val="-4"/>
          <w:sz w:val="22"/>
        </w:rPr>
        <w:t xml:space="preserve"> </w:t>
      </w:r>
      <w:r>
        <w:rPr>
          <w:sz w:val="22"/>
        </w:rPr>
        <w:t>детско-взрослые</w:t>
      </w:r>
      <w:r>
        <w:rPr>
          <w:spacing w:val="-3"/>
          <w:sz w:val="22"/>
        </w:rPr>
        <w:t xml:space="preserve"> </w:t>
      </w:r>
      <w:r>
        <w:rPr>
          <w:sz w:val="22"/>
        </w:rPr>
        <w:t>сообщества;</w:t>
      </w:r>
    </w:p>
    <w:p w14:paraId="0834ED4F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3" w:hanging="360"/>
        <w:jc w:val="both"/>
        <w:rPr>
          <w:sz w:val="22"/>
        </w:rPr>
      </w:pPr>
      <w:r>
        <w:rPr>
          <w:sz w:val="22"/>
        </w:rPr>
        <w:t>организовывать</w:t>
      </w:r>
      <w:r>
        <w:rPr>
          <w:spacing w:val="1"/>
          <w:sz w:val="22"/>
        </w:rPr>
        <w:t xml:space="preserve"> </w:t>
      </w:r>
      <w:r>
        <w:rPr>
          <w:sz w:val="22"/>
        </w:rPr>
        <w:t>виды</w:t>
      </w:r>
      <w:r>
        <w:rPr>
          <w:spacing w:val="1"/>
          <w:sz w:val="22"/>
        </w:rPr>
        <w:t xml:space="preserve"> </w:t>
      </w:r>
      <w:r>
        <w:rPr>
          <w:sz w:val="22"/>
        </w:rPr>
        <w:t>деятельности,</w:t>
      </w:r>
      <w:r>
        <w:rPr>
          <w:spacing w:val="1"/>
          <w:sz w:val="22"/>
        </w:rPr>
        <w:t xml:space="preserve"> </w:t>
      </w:r>
      <w:r>
        <w:rPr>
          <w:sz w:val="22"/>
        </w:rPr>
        <w:t>осуществляемые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раннем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дошкольном</w:t>
      </w:r>
      <w:r>
        <w:rPr>
          <w:spacing w:val="1"/>
          <w:sz w:val="22"/>
        </w:rPr>
        <w:t xml:space="preserve"> </w:t>
      </w:r>
      <w:r>
        <w:rPr>
          <w:sz w:val="22"/>
        </w:rPr>
        <w:t>возрасте:</w:t>
      </w:r>
      <w:r>
        <w:rPr>
          <w:spacing w:val="1"/>
          <w:sz w:val="22"/>
        </w:rPr>
        <w:t xml:space="preserve"> </w:t>
      </w:r>
      <w:r>
        <w:rPr>
          <w:sz w:val="22"/>
        </w:rPr>
        <w:t>предметная,</w:t>
      </w:r>
      <w:r>
        <w:rPr>
          <w:spacing w:val="1"/>
          <w:sz w:val="22"/>
        </w:rPr>
        <w:t xml:space="preserve"> </w:t>
      </w:r>
      <w:r>
        <w:rPr>
          <w:sz w:val="22"/>
        </w:rPr>
        <w:t>познавательно-исследовательская,</w:t>
      </w:r>
      <w:r>
        <w:rPr>
          <w:spacing w:val="1"/>
          <w:sz w:val="22"/>
        </w:rPr>
        <w:t xml:space="preserve"> </w:t>
      </w:r>
      <w:r>
        <w:rPr>
          <w:sz w:val="22"/>
        </w:rPr>
        <w:t>игра</w:t>
      </w:r>
      <w:r>
        <w:rPr>
          <w:spacing w:val="1"/>
          <w:sz w:val="22"/>
        </w:rPr>
        <w:t xml:space="preserve"> </w:t>
      </w:r>
      <w:r>
        <w:rPr>
          <w:sz w:val="22"/>
        </w:rPr>
        <w:t>(ролевая,</w:t>
      </w:r>
      <w:r>
        <w:rPr>
          <w:spacing w:val="1"/>
          <w:sz w:val="22"/>
        </w:rPr>
        <w:t xml:space="preserve"> </w:t>
      </w:r>
      <w:r>
        <w:rPr>
          <w:sz w:val="22"/>
        </w:rPr>
        <w:t>режиссерская,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правилом),</w:t>
      </w:r>
      <w:r>
        <w:rPr>
          <w:spacing w:val="1"/>
          <w:sz w:val="22"/>
        </w:rPr>
        <w:t xml:space="preserve"> </w:t>
      </w:r>
      <w:r>
        <w:rPr>
          <w:sz w:val="22"/>
        </w:rPr>
        <w:t>продуктивная; конструирование, создания широких возможностей для развития свободной игры</w:t>
      </w:r>
      <w:r>
        <w:rPr>
          <w:spacing w:val="1"/>
          <w:sz w:val="22"/>
        </w:rPr>
        <w:t xml:space="preserve"> </w:t>
      </w:r>
      <w:r>
        <w:rPr>
          <w:sz w:val="22"/>
        </w:rPr>
        <w:t>детей,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том</w:t>
      </w:r>
      <w:r>
        <w:rPr>
          <w:spacing w:val="-1"/>
          <w:sz w:val="22"/>
        </w:rPr>
        <w:t xml:space="preserve"> </w:t>
      </w:r>
      <w:r>
        <w:rPr>
          <w:sz w:val="22"/>
        </w:rPr>
        <w:t>числе обеспечения</w:t>
      </w:r>
      <w:r>
        <w:rPr>
          <w:spacing w:val="-1"/>
          <w:sz w:val="22"/>
        </w:rPr>
        <w:t xml:space="preserve"> </w:t>
      </w:r>
      <w:r>
        <w:rPr>
          <w:sz w:val="22"/>
        </w:rPr>
        <w:t>игрового</w:t>
      </w:r>
      <w:r>
        <w:rPr>
          <w:spacing w:val="-1"/>
          <w:sz w:val="22"/>
        </w:rPr>
        <w:t xml:space="preserve"> </w:t>
      </w:r>
      <w:r>
        <w:rPr>
          <w:sz w:val="22"/>
        </w:rPr>
        <w:t>времени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3"/>
          <w:sz w:val="22"/>
        </w:rPr>
        <w:t xml:space="preserve"> </w:t>
      </w:r>
      <w:r>
        <w:rPr>
          <w:sz w:val="22"/>
        </w:rPr>
        <w:t>пространства;</w:t>
      </w:r>
    </w:p>
    <w:p w14:paraId="5E91CFE0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50" w:hanging="360"/>
        <w:jc w:val="both"/>
        <w:rPr>
          <w:sz w:val="22"/>
        </w:rPr>
      </w:pPr>
      <w:r>
        <w:rPr>
          <w:sz w:val="22"/>
        </w:rPr>
        <w:t>применять</w:t>
      </w:r>
      <w:r>
        <w:rPr>
          <w:spacing w:val="1"/>
          <w:sz w:val="22"/>
        </w:rPr>
        <w:t xml:space="preserve"> </w:t>
      </w:r>
      <w:r>
        <w:rPr>
          <w:sz w:val="22"/>
        </w:rPr>
        <w:t>методы</w:t>
      </w:r>
      <w:r>
        <w:rPr>
          <w:spacing w:val="1"/>
          <w:sz w:val="22"/>
        </w:rPr>
        <w:t xml:space="preserve"> </w:t>
      </w:r>
      <w:r>
        <w:rPr>
          <w:sz w:val="22"/>
        </w:rPr>
        <w:t>физического,</w:t>
      </w:r>
      <w:r>
        <w:rPr>
          <w:spacing w:val="1"/>
          <w:sz w:val="22"/>
        </w:rPr>
        <w:t xml:space="preserve"> </w:t>
      </w:r>
      <w:r>
        <w:rPr>
          <w:sz w:val="22"/>
        </w:rPr>
        <w:t>познавательного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личностного</w:t>
      </w:r>
      <w:r>
        <w:rPr>
          <w:spacing w:val="1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1"/>
          <w:sz w:val="22"/>
        </w:rPr>
        <w:t xml:space="preserve"> </w:t>
      </w:r>
      <w:r>
        <w:rPr>
          <w:sz w:val="22"/>
        </w:rPr>
        <w:t>детей</w:t>
      </w:r>
      <w:r>
        <w:rPr>
          <w:spacing w:val="1"/>
          <w:sz w:val="22"/>
        </w:rPr>
        <w:t xml:space="preserve"> </w:t>
      </w:r>
      <w:r>
        <w:rPr>
          <w:sz w:val="22"/>
        </w:rPr>
        <w:t>раннего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>возраста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1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-2"/>
          <w:sz w:val="22"/>
        </w:rPr>
        <w:t xml:space="preserve"> </w:t>
      </w:r>
      <w:r>
        <w:rPr>
          <w:sz w:val="22"/>
        </w:rPr>
        <w:t>с образовательной</w:t>
      </w:r>
      <w:r>
        <w:rPr>
          <w:spacing w:val="-1"/>
          <w:sz w:val="22"/>
        </w:rPr>
        <w:t xml:space="preserve"> </w:t>
      </w:r>
      <w:r>
        <w:rPr>
          <w:sz w:val="22"/>
        </w:rPr>
        <w:t>программой</w:t>
      </w:r>
      <w:r>
        <w:rPr>
          <w:spacing w:val="1"/>
          <w:sz w:val="22"/>
        </w:rPr>
        <w:t xml:space="preserve"> </w:t>
      </w:r>
      <w:r>
        <w:rPr>
          <w:sz w:val="22"/>
        </w:rPr>
        <w:t>ДОУ;</w:t>
      </w:r>
    </w:p>
    <w:p w14:paraId="20BDCBE9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6" w:hanging="360"/>
        <w:jc w:val="both"/>
        <w:rPr>
          <w:sz w:val="22"/>
        </w:rPr>
      </w:pPr>
      <w:r>
        <w:rPr>
          <w:sz w:val="22"/>
        </w:rPr>
        <w:t>использовать методы и средства анализа психолого-педагогического мониторинга, позволяющие</w:t>
      </w:r>
      <w:r>
        <w:rPr>
          <w:spacing w:val="1"/>
          <w:sz w:val="22"/>
        </w:rPr>
        <w:t xml:space="preserve"> </w:t>
      </w:r>
      <w:r>
        <w:rPr>
          <w:sz w:val="22"/>
        </w:rPr>
        <w:t>оценить результаты освоения детьми образовательных программ, степень сформированности у</w:t>
      </w:r>
      <w:r>
        <w:rPr>
          <w:spacing w:val="1"/>
          <w:sz w:val="22"/>
        </w:rPr>
        <w:t xml:space="preserve"> </w:t>
      </w:r>
      <w:r>
        <w:rPr>
          <w:sz w:val="22"/>
        </w:rPr>
        <w:t>них</w:t>
      </w:r>
      <w:r>
        <w:rPr>
          <w:spacing w:val="1"/>
          <w:sz w:val="22"/>
        </w:rPr>
        <w:t xml:space="preserve"> </w:t>
      </w:r>
      <w:r>
        <w:rPr>
          <w:sz w:val="22"/>
        </w:rPr>
        <w:t>качеств,</w:t>
      </w:r>
      <w:r>
        <w:rPr>
          <w:spacing w:val="1"/>
          <w:sz w:val="22"/>
        </w:rPr>
        <w:t xml:space="preserve"> </w:t>
      </w:r>
      <w:r>
        <w:rPr>
          <w:sz w:val="22"/>
        </w:rPr>
        <w:t>необходимых</w:t>
      </w:r>
      <w:r>
        <w:rPr>
          <w:spacing w:val="1"/>
          <w:sz w:val="22"/>
        </w:rPr>
        <w:t xml:space="preserve"> </w:t>
      </w:r>
      <w:r>
        <w:rPr>
          <w:sz w:val="22"/>
        </w:rPr>
        <w:t>для</w:t>
      </w:r>
      <w:r>
        <w:rPr>
          <w:spacing w:val="1"/>
          <w:sz w:val="22"/>
        </w:rPr>
        <w:t xml:space="preserve"> </w:t>
      </w:r>
      <w:r>
        <w:rPr>
          <w:sz w:val="22"/>
        </w:rPr>
        <w:t>дальнейшего</w:t>
      </w:r>
      <w:r>
        <w:rPr>
          <w:spacing w:val="1"/>
          <w:sz w:val="22"/>
        </w:rPr>
        <w:t xml:space="preserve"> </w:t>
      </w:r>
      <w:r>
        <w:rPr>
          <w:sz w:val="22"/>
        </w:rPr>
        <w:t>обучения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1"/>
          <w:sz w:val="22"/>
        </w:rPr>
        <w:t xml:space="preserve"> </w:t>
      </w: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следующих</w:t>
      </w:r>
      <w:r>
        <w:rPr>
          <w:spacing w:val="1"/>
          <w:sz w:val="22"/>
        </w:rPr>
        <w:t xml:space="preserve"> </w:t>
      </w:r>
      <w:r>
        <w:rPr>
          <w:sz w:val="22"/>
        </w:rPr>
        <w:t>уровнях</w:t>
      </w:r>
      <w:r>
        <w:rPr>
          <w:spacing w:val="1"/>
          <w:sz w:val="22"/>
        </w:rPr>
        <w:t xml:space="preserve"> </w:t>
      </w:r>
      <w:r>
        <w:rPr>
          <w:sz w:val="22"/>
        </w:rPr>
        <w:t>обучения;</w:t>
      </w:r>
    </w:p>
    <w:p w14:paraId="1D208095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50" w:hanging="360"/>
        <w:jc w:val="both"/>
        <w:rPr>
          <w:sz w:val="22"/>
        </w:rPr>
      </w:pPr>
      <w:r>
        <w:rPr>
          <w:sz w:val="22"/>
        </w:rPr>
        <w:t>владеть</w:t>
      </w:r>
      <w:r>
        <w:rPr>
          <w:spacing w:val="1"/>
          <w:sz w:val="22"/>
        </w:rPr>
        <w:t xml:space="preserve"> </w:t>
      </w:r>
      <w:r>
        <w:rPr>
          <w:sz w:val="22"/>
        </w:rPr>
        <w:t>всеми</w:t>
      </w:r>
      <w:r>
        <w:rPr>
          <w:spacing w:val="1"/>
          <w:sz w:val="22"/>
        </w:rPr>
        <w:t xml:space="preserve"> </w:t>
      </w:r>
      <w:r>
        <w:rPr>
          <w:sz w:val="22"/>
        </w:rPr>
        <w:t>видами</w:t>
      </w:r>
      <w:r>
        <w:rPr>
          <w:spacing w:val="1"/>
          <w:sz w:val="22"/>
        </w:rPr>
        <w:t xml:space="preserve"> </w:t>
      </w:r>
      <w:r>
        <w:rPr>
          <w:sz w:val="22"/>
        </w:rPr>
        <w:t>развивающих</w:t>
      </w:r>
      <w:r>
        <w:rPr>
          <w:spacing w:val="1"/>
          <w:sz w:val="22"/>
        </w:rPr>
        <w:t xml:space="preserve"> </w:t>
      </w:r>
      <w:r>
        <w:rPr>
          <w:sz w:val="22"/>
        </w:rPr>
        <w:t>деятельностей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дошкольника</w:t>
      </w:r>
      <w:r>
        <w:rPr>
          <w:spacing w:val="1"/>
          <w:sz w:val="22"/>
        </w:rPr>
        <w:t xml:space="preserve"> </w:t>
      </w:r>
      <w:r>
        <w:rPr>
          <w:sz w:val="22"/>
        </w:rPr>
        <w:t>(игровой,</w:t>
      </w:r>
      <w:r>
        <w:rPr>
          <w:spacing w:val="1"/>
          <w:sz w:val="22"/>
        </w:rPr>
        <w:t xml:space="preserve"> </w:t>
      </w:r>
      <w:r>
        <w:rPr>
          <w:sz w:val="22"/>
        </w:rPr>
        <w:t>продуктивной,</w:t>
      </w:r>
      <w:r>
        <w:rPr>
          <w:spacing w:val="1"/>
          <w:sz w:val="22"/>
        </w:rPr>
        <w:t xml:space="preserve"> </w:t>
      </w:r>
      <w:r>
        <w:rPr>
          <w:sz w:val="22"/>
        </w:rPr>
        <w:t>познавательно-исследовательской);</w:t>
      </w:r>
    </w:p>
    <w:p w14:paraId="20A3F4A0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5" w:hanging="360"/>
        <w:jc w:val="both"/>
        <w:rPr>
          <w:sz w:val="22"/>
        </w:rPr>
      </w:pPr>
      <w:r>
        <w:rPr>
          <w:sz w:val="22"/>
        </w:rPr>
        <w:t>выстраивать</w:t>
      </w:r>
      <w:r>
        <w:rPr>
          <w:spacing w:val="1"/>
          <w:sz w:val="22"/>
        </w:rPr>
        <w:t xml:space="preserve"> </w:t>
      </w:r>
      <w:r>
        <w:rPr>
          <w:sz w:val="22"/>
        </w:rPr>
        <w:t>партнерское</w:t>
      </w:r>
      <w:r>
        <w:rPr>
          <w:spacing w:val="1"/>
          <w:sz w:val="22"/>
        </w:rPr>
        <w:t xml:space="preserve"> </w:t>
      </w:r>
      <w:r>
        <w:rPr>
          <w:sz w:val="22"/>
        </w:rPr>
        <w:t>взаимодействие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родителями</w:t>
      </w:r>
      <w:r>
        <w:rPr>
          <w:spacing w:val="1"/>
          <w:sz w:val="22"/>
        </w:rPr>
        <w:t xml:space="preserve"> </w:t>
      </w:r>
      <w:r>
        <w:rPr>
          <w:sz w:val="22"/>
        </w:rPr>
        <w:t>(законными</w:t>
      </w:r>
      <w:r>
        <w:rPr>
          <w:spacing w:val="1"/>
          <w:sz w:val="22"/>
        </w:rPr>
        <w:t xml:space="preserve"> </w:t>
      </w:r>
      <w:r>
        <w:rPr>
          <w:sz w:val="22"/>
        </w:rPr>
        <w:t>представителями)</w:t>
      </w:r>
      <w:r>
        <w:rPr>
          <w:spacing w:val="1"/>
          <w:sz w:val="22"/>
        </w:rPr>
        <w:t xml:space="preserve"> </w:t>
      </w:r>
      <w:r>
        <w:rPr>
          <w:sz w:val="22"/>
        </w:rPr>
        <w:t>детей</w:t>
      </w:r>
      <w:r>
        <w:rPr>
          <w:spacing w:val="1"/>
          <w:sz w:val="22"/>
        </w:rPr>
        <w:t xml:space="preserve"> </w:t>
      </w:r>
      <w:r>
        <w:rPr>
          <w:sz w:val="22"/>
        </w:rPr>
        <w:t>раннего и дошкольного возраста для решения образовательных задач, использовать методы и</w:t>
      </w:r>
      <w:r>
        <w:rPr>
          <w:spacing w:val="1"/>
          <w:sz w:val="22"/>
        </w:rPr>
        <w:t xml:space="preserve"> </w:t>
      </w:r>
      <w:r>
        <w:rPr>
          <w:sz w:val="22"/>
        </w:rPr>
        <w:t>средства</w:t>
      </w:r>
      <w:r>
        <w:rPr>
          <w:spacing w:val="-3"/>
          <w:sz w:val="22"/>
        </w:rPr>
        <w:t xml:space="preserve"> </w:t>
      </w:r>
      <w:r>
        <w:rPr>
          <w:sz w:val="22"/>
        </w:rPr>
        <w:t>для их психолого-педагогического просвещения;</w:t>
      </w:r>
    </w:p>
    <w:p w14:paraId="4B426CEC">
      <w:pPr>
        <w:spacing w:after="0" w:line="240" w:lineRule="auto"/>
        <w:jc w:val="both"/>
        <w:rPr>
          <w:sz w:val="22"/>
        </w:rPr>
        <w:sectPr>
          <w:pgSz w:w="11910" w:h="16840"/>
          <w:pgMar w:top="980" w:right="700" w:bottom="280" w:left="1220" w:header="720" w:footer="0" w:gutter="0"/>
          <w:cols w:space="720" w:num="1"/>
        </w:sectPr>
      </w:pPr>
    </w:p>
    <w:p w14:paraId="422549AE">
      <w:pPr>
        <w:pStyle w:val="10"/>
        <w:numPr>
          <w:ilvl w:val="0"/>
          <w:numId w:val="3"/>
        </w:numPr>
        <w:tabs>
          <w:tab w:val="left" w:pos="559"/>
        </w:tabs>
        <w:spacing w:before="147" w:after="0" w:line="240" w:lineRule="auto"/>
        <w:ind w:left="558" w:right="145" w:hanging="360"/>
        <w:jc w:val="both"/>
        <w:rPr>
          <w:sz w:val="22"/>
        </w:rPr>
      </w:pPr>
      <w:r>
        <w:rPr>
          <w:sz w:val="22"/>
        </w:rPr>
        <w:t>владеть ИКТ-компетентностями, необходимыми и достаточными для планирования, реализации и</w:t>
      </w:r>
      <w:r>
        <w:rPr>
          <w:spacing w:val="-52"/>
          <w:sz w:val="22"/>
        </w:rPr>
        <w:t xml:space="preserve"> </w:t>
      </w:r>
      <w:r>
        <w:rPr>
          <w:sz w:val="22"/>
        </w:rPr>
        <w:t>оценки</w:t>
      </w:r>
      <w:r>
        <w:rPr>
          <w:spacing w:val="-1"/>
          <w:sz w:val="22"/>
        </w:rPr>
        <w:t xml:space="preserve"> </w:t>
      </w:r>
      <w:r>
        <w:rPr>
          <w:sz w:val="22"/>
        </w:rPr>
        <w:t>образовательной</w:t>
      </w:r>
      <w:r>
        <w:rPr>
          <w:spacing w:val="-3"/>
          <w:sz w:val="22"/>
        </w:rPr>
        <w:t xml:space="preserve"> </w:t>
      </w:r>
      <w:r>
        <w:rPr>
          <w:sz w:val="22"/>
        </w:rPr>
        <w:t>работы</w:t>
      </w:r>
      <w:r>
        <w:rPr>
          <w:spacing w:val="-3"/>
          <w:sz w:val="22"/>
        </w:rPr>
        <w:t xml:space="preserve"> </w:t>
      </w:r>
      <w:r>
        <w:rPr>
          <w:sz w:val="22"/>
        </w:rPr>
        <w:t>с детьми</w:t>
      </w:r>
      <w:r>
        <w:rPr>
          <w:spacing w:val="-1"/>
          <w:sz w:val="22"/>
        </w:rPr>
        <w:t xml:space="preserve"> </w:t>
      </w:r>
      <w:r>
        <w:rPr>
          <w:sz w:val="22"/>
        </w:rPr>
        <w:t>раннего</w:t>
      </w:r>
      <w:r>
        <w:rPr>
          <w:spacing w:val="-3"/>
          <w:sz w:val="22"/>
        </w:rPr>
        <w:t xml:space="preserve"> </w:t>
      </w:r>
      <w:r>
        <w:rPr>
          <w:sz w:val="22"/>
        </w:rPr>
        <w:t>и дошкольного возраста.</w:t>
      </w:r>
    </w:p>
    <w:p w14:paraId="2D4EA38C">
      <w:pPr>
        <w:pStyle w:val="7"/>
        <w:ind w:left="765" w:right="144" w:hanging="567"/>
      </w:pPr>
      <w:r>
        <w:t>1.1.</w:t>
      </w:r>
      <w:r>
        <w:rPr>
          <w:spacing w:val="1"/>
        </w:rPr>
        <w:t xml:space="preserve"> </w:t>
      </w:r>
      <w:r>
        <w:t>Воспитатель детского сада должен пройти обучение и иметь навыки оказания первой помощи</w:t>
      </w:r>
      <w:r>
        <w:rPr>
          <w:spacing w:val="1"/>
        </w:rPr>
        <w:t xml:space="preserve"> </w:t>
      </w:r>
      <w:r>
        <w:t>пострадавшим, знать требования антитеррористической защищенности, пути эвакуации, 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кризисной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выполнять нормы антикризисного плана действий в чрезвычайной ситуации, распоряжения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пожарную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антитеррористическую</w:t>
      </w:r>
      <w:r>
        <w:rPr>
          <w:spacing w:val="-52"/>
        </w:rPr>
        <w:t xml:space="preserve"> </w:t>
      </w:r>
      <w:r>
        <w:t>защищенность.</w:t>
      </w:r>
    </w:p>
    <w:p w14:paraId="55A895D2">
      <w:pPr>
        <w:pStyle w:val="7"/>
        <w:ind w:left="0" w:firstLine="0"/>
        <w:jc w:val="left"/>
      </w:pPr>
    </w:p>
    <w:p w14:paraId="3662D9EB">
      <w:pPr>
        <w:pStyle w:val="4"/>
        <w:numPr>
          <w:ilvl w:val="0"/>
          <w:numId w:val="1"/>
        </w:numPr>
        <w:tabs>
          <w:tab w:val="left" w:pos="3862"/>
        </w:tabs>
        <w:spacing w:before="0" w:after="0" w:line="252" w:lineRule="exact"/>
        <w:ind w:left="3861" w:right="0" w:hanging="361"/>
        <w:jc w:val="both"/>
      </w:pPr>
      <w:r>
        <w:t>Должностные</w:t>
      </w:r>
      <w:r>
        <w:rPr>
          <w:spacing w:val="-4"/>
        </w:rPr>
        <w:t xml:space="preserve"> </w:t>
      </w:r>
      <w:r>
        <w:t>обязанности</w:t>
      </w:r>
    </w:p>
    <w:p w14:paraId="03988BB8">
      <w:pPr>
        <w:pStyle w:val="7"/>
        <w:spacing w:line="252" w:lineRule="exact"/>
        <w:ind w:left="198" w:firstLine="0"/>
      </w:pPr>
      <w:r>
        <w:t>Воспитатель</w:t>
      </w:r>
      <w:r>
        <w:rPr>
          <w:spacing w:val="-4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обязанности:</w:t>
      </w:r>
    </w:p>
    <w:p w14:paraId="1522DB72">
      <w:pPr>
        <w:pStyle w:val="10"/>
        <w:numPr>
          <w:ilvl w:val="1"/>
          <w:numId w:val="4"/>
        </w:numPr>
        <w:tabs>
          <w:tab w:val="left" w:pos="766"/>
        </w:tabs>
        <w:spacing w:before="1" w:after="0" w:line="252" w:lineRule="exact"/>
        <w:ind w:left="765" w:right="0" w:hanging="568"/>
        <w:jc w:val="both"/>
        <w:rPr>
          <w:sz w:val="22"/>
        </w:rPr>
      </w:pP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рамках трудовой</w:t>
      </w:r>
      <w:r>
        <w:rPr>
          <w:spacing w:val="-2"/>
          <w:sz w:val="22"/>
        </w:rPr>
        <w:t xml:space="preserve"> </w:t>
      </w:r>
      <w:r>
        <w:rPr>
          <w:sz w:val="22"/>
        </w:rPr>
        <w:t>общепедагогической</w:t>
      </w:r>
      <w:r>
        <w:rPr>
          <w:spacing w:val="-2"/>
          <w:sz w:val="22"/>
        </w:rPr>
        <w:t xml:space="preserve"> </w:t>
      </w:r>
      <w:r>
        <w:rPr>
          <w:sz w:val="22"/>
        </w:rPr>
        <w:t>функции обучения:</w:t>
      </w:r>
    </w:p>
    <w:p w14:paraId="238D93D2">
      <w:pPr>
        <w:pStyle w:val="10"/>
        <w:numPr>
          <w:ilvl w:val="2"/>
          <w:numId w:val="4"/>
        </w:numPr>
        <w:tabs>
          <w:tab w:val="left" w:pos="907"/>
        </w:tabs>
        <w:spacing w:before="0" w:after="0" w:line="240" w:lineRule="auto"/>
        <w:ind w:left="906" w:right="144" w:hanging="708"/>
        <w:jc w:val="both"/>
        <w:rPr>
          <w:sz w:val="22"/>
        </w:rPr>
      </w:pPr>
      <w:r>
        <w:rPr>
          <w:sz w:val="22"/>
        </w:rPr>
        <w:t>осуществляет профессиональную деятельность в соответствии с требованиями федеральных</w:t>
      </w:r>
      <w:r>
        <w:rPr>
          <w:spacing w:val="1"/>
          <w:sz w:val="22"/>
        </w:rPr>
        <w:t xml:space="preserve"> </w:t>
      </w:r>
      <w:r>
        <w:rPr>
          <w:sz w:val="22"/>
        </w:rPr>
        <w:t>государственных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образовательных</w:t>
      </w:r>
      <w:r>
        <w:rPr>
          <w:spacing w:val="1"/>
          <w:sz w:val="22"/>
        </w:rPr>
        <w:t xml:space="preserve"> </w:t>
      </w:r>
      <w:r>
        <w:rPr>
          <w:sz w:val="22"/>
        </w:rPr>
        <w:t>стандартов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образования</w:t>
      </w:r>
      <w:r>
        <w:rPr>
          <w:spacing w:val="1"/>
          <w:sz w:val="22"/>
        </w:rPr>
        <w:t xml:space="preserve"> </w:t>
      </w:r>
      <w:r>
        <w:rPr>
          <w:sz w:val="22"/>
        </w:rPr>
        <w:t>(ФГОС</w:t>
      </w:r>
      <w:r>
        <w:rPr>
          <w:spacing w:val="1"/>
          <w:sz w:val="22"/>
        </w:rPr>
        <w:t xml:space="preserve"> </w:t>
      </w:r>
      <w:r>
        <w:rPr>
          <w:sz w:val="22"/>
        </w:rPr>
        <w:t>ДО),</w:t>
      </w:r>
      <w:r>
        <w:rPr>
          <w:spacing w:val="1"/>
          <w:sz w:val="22"/>
        </w:rPr>
        <w:t xml:space="preserve"> </w:t>
      </w:r>
      <w:r>
        <w:rPr>
          <w:sz w:val="22"/>
        </w:rPr>
        <w:t>федеральной образовательной программой дошкольного образования (ФОП ДО) и годовым</w:t>
      </w:r>
      <w:r>
        <w:rPr>
          <w:spacing w:val="1"/>
          <w:sz w:val="22"/>
        </w:rPr>
        <w:t xml:space="preserve"> </w:t>
      </w:r>
      <w:r>
        <w:rPr>
          <w:sz w:val="22"/>
        </w:rPr>
        <w:t>планом</w:t>
      </w:r>
      <w:r>
        <w:rPr>
          <w:spacing w:val="-2"/>
          <w:sz w:val="22"/>
        </w:rPr>
        <w:t xml:space="preserve"> </w:t>
      </w:r>
      <w:r>
        <w:rPr>
          <w:sz w:val="22"/>
        </w:rPr>
        <w:t>ДОУ;</w:t>
      </w:r>
    </w:p>
    <w:p w14:paraId="1F266C08">
      <w:pPr>
        <w:pStyle w:val="10"/>
        <w:numPr>
          <w:ilvl w:val="2"/>
          <w:numId w:val="4"/>
        </w:numPr>
        <w:tabs>
          <w:tab w:val="left" w:pos="906"/>
          <w:tab w:val="left" w:pos="907"/>
        </w:tabs>
        <w:spacing w:before="1" w:after="0" w:line="240" w:lineRule="auto"/>
        <w:ind w:left="906" w:right="145" w:hanging="708"/>
        <w:jc w:val="left"/>
        <w:rPr>
          <w:sz w:val="22"/>
        </w:rPr>
      </w:pPr>
      <w:r>
        <w:rPr>
          <w:sz w:val="22"/>
        </w:rPr>
        <w:t>участвует в разработке и реализации программы развития ДОУ в целях создания безопасной и</w:t>
      </w:r>
      <w:r>
        <w:rPr>
          <w:spacing w:val="-52"/>
          <w:sz w:val="22"/>
        </w:rPr>
        <w:t xml:space="preserve"> </w:t>
      </w:r>
      <w:r>
        <w:rPr>
          <w:sz w:val="22"/>
        </w:rPr>
        <w:t>комфортной</w:t>
      </w:r>
      <w:r>
        <w:rPr>
          <w:spacing w:val="-1"/>
          <w:sz w:val="22"/>
        </w:rPr>
        <w:t xml:space="preserve"> </w:t>
      </w:r>
      <w:r>
        <w:rPr>
          <w:sz w:val="22"/>
        </w:rPr>
        <w:t>образовательной</w:t>
      </w:r>
      <w:r>
        <w:rPr>
          <w:spacing w:val="-1"/>
          <w:sz w:val="22"/>
        </w:rPr>
        <w:t xml:space="preserve"> </w:t>
      </w:r>
      <w:r>
        <w:rPr>
          <w:sz w:val="22"/>
        </w:rPr>
        <w:t>среды;</w:t>
      </w:r>
    </w:p>
    <w:p w14:paraId="252256AB">
      <w:pPr>
        <w:pStyle w:val="10"/>
        <w:numPr>
          <w:ilvl w:val="2"/>
          <w:numId w:val="4"/>
        </w:numPr>
        <w:tabs>
          <w:tab w:val="left" w:pos="906"/>
          <w:tab w:val="left" w:pos="907"/>
        </w:tabs>
        <w:spacing w:before="0" w:after="0" w:line="240" w:lineRule="auto"/>
        <w:ind w:left="906" w:right="147" w:hanging="708"/>
        <w:jc w:val="left"/>
        <w:rPr>
          <w:sz w:val="22"/>
        </w:rPr>
      </w:pPr>
      <w:r>
        <w:rPr>
          <w:sz w:val="22"/>
        </w:rPr>
        <w:t>планирует</w:t>
      </w:r>
      <w:r>
        <w:rPr>
          <w:spacing w:val="26"/>
          <w:sz w:val="22"/>
        </w:rPr>
        <w:t xml:space="preserve"> </w:t>
      </w:r>
      <w:r>
        <w:rPr>
          <w:sz w:val="22"/>
        </w:rPr>
        <w:t>и</w:t>
      </w:r>
      <w:r>
        <w:rPr>
          <w:spacing w:val="26"/>
          <w:sz w:val="22"/>
        </w:rPr>
        <w:t xml:space="preserve"> </w:t>
      </w:r>
      <w:r>
        <w:rPr>
          <w:sz w:val="22"/>
        </w:rPr>
        <w:t>проводит</w:t>
      </w:r>
      <w:r>
        <w:rPr>
          <w:spacing w:val="26"/>
          <w:sz w:val="22"/>
        </w:rPr>
        <w:t xml:space="preserve"> </w:t>
      </w:r>
      <w:r>
        <w:rPr>
          <w:sz w:val="22"/>
        </w:rPr>
        <w:t>учебные</w:t>
      </w:r>
      <w:r>
        <w:rPr>
          <w:spacing w:val="27"/>
          <w:sz w:val="22"/>
        </w:rPr>
        <w:t xml:space="preserve"> </w:t>
      </w:r>
      <w:r>
        <w:rPr>
          <w:sz w:val="22"/>
        </w:rPr>
        <w:t>занятия</w:t>
      </w:r>
      <w:r>
        <w:rPr>
          <w:spacing w:val="26"/>
          <w:sz w:val="22"/>
        </w:rPr>
        <w:t xml:space="preserve"> </w:t>
      </w:r>
      <w:r>
        <w:rPr>
          <w:sz w:val="22"/>
        </w:rPr>
        <w:t>с</w:t>
      </w:r>
      <w:r>
        <w:rPr>
          <w:spacing w:val="27"/>
          <w:sz w:val="22"/>
        </w:rPr>
        <w:t xml:space="preserve"> </w:t>
      </w:r>
      <w:r>
        <w:rPr>
          <w:sz w:val="22"/>
        </w:rPr>
        <w:t>воспитанниками</w:t>
      </w:r>
      <w:r>
        <w:rPr>
          <w:spacing w:val="28"/>
          <w:sz w:val="22"/>
        </w:rPr>
        <w:t xml:space="preserve"> </w:t>
      </w:r>
      <w:r>
        <w:rPr>
          <w:sz w:val="22"/>
        </w:rPr>
        <w:t>с</w:t>
      </w:r>
      <w:r>
        <w:rPr>
          <w:spacing w:val="27"/>
          <w:sz w:val="22"/>
        </w:rPr>
        <w:t xml:space="preserve"> </w:t>
      </w:r>
      <w:r>
        <w:rPr>
          <w:sz w:val="22"/>
        </w:rPr>
        <w:t>учетом</w:t>
      </w:r>
      <w:r>
        <w:rPr>
          <w:spacing w:val="26"/>
          <w:sz w:val="22"/>
        </w:rPr>
        <w:t xml:space="preserve"> </w:t>
      </w:r>
      <w:r>
        <w:rPr>
          <w:sz w:val="22"/>
        </w:rPr>
        <w:t>требований</w:t>
      </w:r>
      <w:r>
        <w:rPr>
          <w:spacing w:val="27"/>
          <w:sz w:val="22"/>
        </w:rPr>
        <w:t xml:space="preserve"> </w:t>
      </w:r>
      <w:r>
        <w:rPr>
          <w:sz w:val="22"/>
        </w:rPr>
        <w:t>санитарных</w:t>
      </w:r>
      <w:r>
        <w:rPr>
          <w:spacing w:val="-52"/>
          <w:sz w:val="22"/>
        </w:rPr>
        <w:t xml:space="preserve"> </w:t>
      </w:r>
      <w:r>
        <w:rPr>
          <w:sz w:val="22"/>
        </w:rPr>
        <w:t>правил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гигиенических нормативов;</w:t>
      </w:r>
    </w:p>
    <w:p w14:paraId="114BFCFA">
      <w:pPr>
        <w:pStyle w:val="10"/>
        <w:numPr>
          <w:ilvl w:val="2"/>
          <w:numId w:val="4"/>
        </w:numPr>
        <w:tabs>
          <w:tab w:val="left" w:pos="906"/>
          <w:tab w:val="left" w:pos="907"/>
        </w:tabs>
        <w:spacing w:before="0" w:after="0" w:line="240" w:lineRule="auto"/>
        <w:ind w:left="906" w:right="0" w:hanging="709"/>
        <w:jc w:val="left"/>
        <w:rPr>
          <w:sz w:val="22"/>
        </w:rPr>
      </w:pPr>
      <w:r>
        <w:rPr>
          <w:sz w:val="22"/>
        </w:rPr>
        <w:t>формирует</w:t>
      </w:r>
      <w:r>
        <w:rPr>
          <w:spacing w:val="-3"/>
          <w:sz w:val="22"/>
        </w:rPr>
        <w:t xml:space="preserve"> </w:t>
      </w:r>
      <w:r>
        <w:rPr>
          <w:sz w:val="22"/>
        </w:rPr>
        <w:t>мотивацию</w:t>
      </w:r>
      <w:r>
        <w:rPr>
          <w:spacing w:val="-1"/>
          <w:sz w:val="22"/>
        </w:rPr>
        <w:t xml:space="preserve"> </w:t>
      </w:r>
      <w:r>
        <w:rPr>
          <w:sz w:val="22"/>
        </w:rPr>
        <w:t>к</w:t>
      </w:r>
      <w:r>
        <w:rPr>
          <w:spacing w:val="-2"/>
          <w:sz w:val="22"/>
        </w:rPr>
        <w:t xml:space="preserve"> </w:t>
      </w:r>
      <w:r>
        <w:rPr>
          <w:sz w:val="22"/>
        </w:rPr>
        <w:t>обучению;</w:t>
      </w:r>
    </w:p>
    <w:p w14:paraId="2C5A4357">
      <w:pPr>
        <w:pStyle w:val="10"/>
        <w:numPr>
          <w:ilvl w:val="2"/>
          <w:numId w:val="4"/>
        </w:numPr>
        <w:tabs>
          <w:tab w:val="left" w:pos="906"/>
          <w:tab w:val="left" w:pos="907"/>
        </w:tabs>
        <w:spacing w:before="0" w:after="0" w:line="240" w:lineRule="auto"/>
        <w:ind w:left="906" w:right="146" w:hanging="708"/>
        <w:jc w:val="left"/>
        <w:rPr>
          <w:sz w:val="22"/>
        </w:rPr>
      </w:pPr>
      <w:r>
        <w:rPr>
          <w:sz w:val="22"/>
        </w:rPr>
        <w:t>дает</w:t>
      </w:r>
      <w:r>
        <w:rPr>
          <w:spacing w:val="32"/>
          <w:sz w:val="22"/>
        </w:rPr>
        <w:t xml:space="preserve"> </w:t>
      </w:r>
      <w:r>
        <w:rPr>
          <w:sz w:val="22"/>
        </w:rPr>
        <w:t>объективную</w:t>
      </w:r>
      <w:r>
        <w:rPr>
          <w:spacing w:val="32"/>
          <w:sz w:val="22"/>
        </w:rPr>
        <w:t xml:space="preserve"> </w:t>
      </w:r>
      <w:r>
        <w:rPr>
          <w:sz w:val="22"/>
        </w:rPr>
        <w:t>оценку</w:t>
      </w:r>
      <w:r>
        <w:rPr>
          <w:spacing w:val="34"/>
          <w:sz w:val="22"/>
        </w:rPr>
        <w:t xml:space="preserve"> </w:t>
      </w:r>
      <w:r>
        <w:rPr>
          <w:sz w:val="22"/>
        </w:rPr>
        <w:t>знаний</w:t>
      </w:r>
      <w:r>
        <w:rPr>
          <w:spacing w:val="31"/>
          <w:sz w:val="22"/>
        </w:rPr>
        <w:t xml:space="preserve"> </w:t>
      </w:r>
      <w:r>
        <w:rPr>
          <w:sz w:val="22"/>
        </w:rPr>
        <w:t>воспитанников</w:t>
      </w:r>
      <w:r>
        <w:rPr>
          <w:spacing w:val="32"/>
          <w:sz w:val="22"/>
        </w:rPr>
        <w:t xml:space="preserve"> </w:t>
      </w:r>
      <w:r>
        <w:rPr>
          <w:sz w:val="22"/>
        </w:rPr>
        <w:t>на</w:t>
      </w:r>
      <w:r>
        <w:rPr>
          <w:spacing w:val="32"/>
          <w:sz w:val="22"/>
        </w:rPr>
        <w:t xml:space="preserve"> </w:t>
      </w:r>
      <w:r>
        <w:rPr>
          <w:sz w:val="22"/>
        </w:rPr>
        <w:t>основе</w:t>
      </w:r>
      <w:r>
        <w:rPr>
          <w:spacing w:val="34"/>
          <w:sz w:val="22"/>
        </w:rPr>
        <w:t xml:space="preserve"> </w:t>
      </w:r>
      <w:r>
        <w:rPr>
          <w:sz w:val="22"/>
        </w:rPr>
        <w:t>тестирования</w:t>
      </w:r>
      <w:r>
        <w:rPr>
          <w:spacing w:val="29"/>
          <w:sz w:val="22"/>
        </w:rPr>
        <w:t xml:space="preserve"> </w:t>
      </w:r>
      <w:r>
        <w:rPr>
          <w:sz w:val="22"/>
        </w:rPr>
        <w:t>и</w:t>
      </w:r>
      <w:r>
        <w:rPr>
          <w:spacing w:val="32"/>
          <w:sz w:val="22"/>
        </w:rPr>
        <w:t xml:space="preserve"> </w:t>
      </w:r>
      <w:r>
        <w:rPr>
          <w:sz w:val="22"/>
        </w:rPr>
        <w:t>других</w:t>
      </w:r>
      <w:r>
        <w:rPr>
          <w:spacing w:val="32"/>
          <w:sz w:val="22"/>
        </w:rPr>
        <w:t xml:space="preserve"> </w:t>
      </w:r>
      <w:r>
        <w:rPr>
          <w:sz w:val="22"/>
        </w:rPr>
        <w:t>методов</w:t>
      </w:r>
      <w:r>
        <w:rPr>
          <w:spacing w:val="-52"/>
          <w:sz w:val="22"/>
        </w:rPr>
        <w:t xml:space="preserve"> </w:t>
      </w:r>
      <w:r>
        <w:rPr>
          <w:sz w:val="22"/>
        </w:rPr>
        <w:t>контроля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-1"/>
          <w:sz w:val="22"/>
        </w:rPr>
        <w:t xml:space="preserve"> </w:t>
      </w:r>
      <w:r>
        <w:rPr>
          <w:sz w:val="22"/>
        </w:rPr>
        <w:t>с реальными</w:t>
      </w:r>
      <w:r>
        <w:rPr>
          <w:spacing w:val="-1"/>
          <w:sz w:val="22"/>
        </w:rPr>
        <w:t xml:space="preserve"> </w:t>
      </w:r>
      <w:r>
        <w:rPr>
          <w:sz w:val="22"/>
        </w:rPr>
        <w:t>учебными</w:t>
      </w:r>
      <w:r>
        <w:rPr>
          <w:spacing w:val="-1"/>
          <w:sz w:val="22"/>
        </w:rPr>
        <w:t xml:space="preserve"> </w:t>
      </w:r>
      <w:r>
        <w:rPr>
          <w:sz w:val="22"/>
        </w:rPr>
        <w:t>возможностями</w:t>
      </w:r>
      <w:r>
        <w:rPr>
          <w:spacing w:val="-1"/>
          <w:sz w:val="22"/>
        </w:rPr>
        <w:t xml:space="preserve"> </w:t>
      </w:r>
      <w:r>
        <w:rPr>
          <w:sz w:val="22"/>
        </w:rPr>
        <w:t>детей.</w:t>
      </w:r>
    </w:p>
    <w:p w14:paraId="42DB3E58">
      <w:pPr>
        <w:pStyle w:val="10"/>
        <w:numPr>
          <w:ilvl w:val="1"/>
          <w:numId w:val="4"/>
        </w:numPr>
        <w:tabs>
          <w:tab w:val="left" w:pos="765"/>
          <w:tab w:val="left" w:pos="766"/>
        </w:tabs>
        <w:spacing w:before="0" w:after="0" w:line="251" w:lineRule="exact"/>
        <w:ind w:left="765" w:right="0" w:hanging="568"/>
        <w:jc w:val="left"/>
        <w:rPr>
          <w:sz w:val="22"/>
        </w:rPr>
      </w:pPr>
      <w:r>
        <w:rPr>
          <w:sz w:val="22"/>
        </w:rPr>
        <w:t>В</w:t>
      </w:r>
      <w:r>
        <w:rPr>
          <w:spacing w:val="-1"/>
          <w:sz w:val="22"/>
        </w:rPr>
        <w:t xml:space="preserve"> </w:t>
      </w:r>
      <w:r>
        <w:rPr>
          <w:sz w:val="22"/>
        </w:rPr>
        <w:t>рамках трудовой</w:t>
      </w:r>
      <w:r>
        <w:rPr>
          <w:spacing w:val="-4"/>
          <w:sz w:val="22"/>
        </w:rPr>
        <w:t xml:space="preserve"> </w:t>
      </w:r>
      <w:r>
        <w:rPr>
          <w:sz w:val="22"/>
        </w:rPr>
        <w:t>функции</w:t>
      </w:r>
      <w:r>
        <w:rPr>
          <w:spacing w:val="-1"/>
          <w:sz w:val="22"/>
        </w:rPr>
        <w:t xml:space="preserve"> </w:t>
      </w:r>
      <w:r>
        <w:rPr>
          <w:sz w:val="22"/>
        </w:rPr>
        <w:t>по воспитательной</w:t>
      </w:r>
      <w:r>
        <w:rPr>
          <w:spacing w:val="-4"/>
          <w:sz w:val="22"/>
        </w:rPr>
        <w:t xml:space="preserve"> </w:t>
      </w:r>
      <w:r>
        <w:rPr>
          <w:sz w:val="22"/>
        </w:rPr>
        <w:t>деятельности:</w:t>
      </w:r>
    </w:p>
    <w:p w14:paraId="6446C08C">
      <w:pPr>
        <w:pStyle w:val="10"/>
        <w:numPr>
          <w:ilvl w:val="2"/>
          <w:numId w:val="4"/>
        </w:numPr>
        <w:tabs>
          <w:tab w:val="left" w:pos="766"/>
        </w:tabs>
        <w:spacing w:before="2" w:after="0" w:line="252" w:lineRule="exact"/>
        <w:ind w:left="765" w:right="0" w:hanging="568"/>
        <w:jc w:val="left"/>
        <w:rPr>
          <w:sz w:val="22"/>
        </w:rPr>
      </w:pPr>
      <w:r>
        <w:rPr>
          <w:sz w:val="22"/>
        </w:rPr>
        <w:t>регулирует</w:t>
      </w:r>
      <w:r>
        <w:rPr>
          <w:spacing w:val="-2"/>
          <w:sz w:val="22"/>
        </w:rPr>
        <w:t xml:space="preserve"> </w:t>
      </w:r>
      <w:r>
        <w:rPr>
          <w:sz w:val="22"/>
        </w:rPr>
        <w:t>поведение</w:t>
      </w:r>
      <w:r>
        <w:rPr>
          <w:spacing w:val="-2"/>
          <w:sz w:val="22"/>
        </w:rPr>
        <w:t xml:space="preserve"> </w:t>
      </w:r>
      <w:r>
        <w:rPr>
          <w:sz w:val="22"/>
        </w:rPr>
        <w:t>воспитанников</w:t>
      </w:r>
      <w:r>
        <w:rPr>
          <w:spacing w:val="-3"/>
          <w:sz w:val="22"/>
        </w:rPr>
        <w:t xml:space="preserve"> </w:t>
      </w:r>
      <w:r>
        <w:rPr>
          <w:sz w:val="22"/>
        </w:rPr>
        <w:t>для</w:t>
      </w:r>
      <w:r>
        <w:rPr>
          <w:spacing w:val="-2"/>
          <w:sz w:val="22"/>
        </w:rPr>
        <w:t xml:space="preserve"> </w:t>
      </w:r>
      <w:r>
        <w:rPr>
          <w:sz w:val="22"/>
        </w:rPr>
        <w:t>обеспечения</w:t>
      </w:r>
      <w:r>
        <w:rPr>
          <w:spacing w:val="-3"/>
          <w:sz w:val="22"/>
        </w:rPr>
        <w:t xml:space="preserve"> </w:t>
      </w:r>
      <w:r>
        <w:rPr>
          <w:sz w:val="22"/>
        </w:rPr>
        <w:t>безопасной</w:t>
      </w:r>
      <w:r>
        <w:rPr>
          <w:spacing w:val="-3"/>
          <w:sz w:val="22"/>
        </w:rPr>
        <w:t xml:space="preserve"> </w:t>
      </w:r>
      <w:r>
        <w:rPr>
          <w:sz w:val="22"/>
        </w:rPr>
        <w:t>образовательной</w:t>
      </w:r>
      <w:r>
        <w:rPr>
          <w:spacing w:val="-3"/>
          <w:sz w:val="22"/>
        </w:rPr>
        <w:t xml:space="preserve"> </w:t>
      </w:r>
      <w:r>
        <w:rPr>
          <w:sz w:val="22"/>
        </w:rPr>
        <w:t>среды;</w:t>
      </w:r>
    </w:p>
    <w:p w14:paraId="00EF1839">
      <w:pPr>
        <w:pStyle w:val="10"/>
        <w:numPr>
          <w:ilvl w:val="2"/>
          <w:numId w:val="4"/>
        </w:numPr>
        <w:tabs>
          <w:tab w:val="left" w:pos="766"/>
        </w:tabs>
        <w:spacing w:before="0" w:after="0" w:line="240" w:lineRule="auto"/>
        <w:ind w:left="765" w:right="144" w:hanging="567"/>
        <w:jc w:val="both"/>
        <w:rPr>
          <w:sz w:val="22"/>
        </w:rPr>
      </w:pPr>
      <w:r>
        <w:rPr>
          <w:sz w:val="22"/>
        </w:rPr>
        <w:t>реализовывает современные, в том числе</w:t>
      </w:r>
      <w:r>
        <w:rPr>
          <w:spacing w:val="1"/>
          <w:sz w:val="22"/>
        </w:rPr>
        <w:t xml:space="preserve"> </w:t>
      </w:r>
      <w:r>
        <w:rPr>
          <w:sz w:val="22"/>
        </w:rPr>
        <w:t>интерактивные, формы</w:t>
      </w:r>
      <w:r>
        <w:rPr>
          <w:spacing w:val="1"/>
          <w:sz w:val="22"/>
        </w:rPr>
        <w:t xml:space="preserve"> </w:t>
      </w:r>
      <w:r>
        <w:rPr>
          <w:sz w:val="22"/>
        </w:rPr>
        <w:t>и методы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воспитательной</w:t>
      </w:r>
      <w:r>
        <w:rPr>
          <w:spacing w:val="1"/>
          <w:sz w:val="22"/>
        </w:rPr>
        <w:t xml:space="preserve"> </w:t>
      </w:r>
      <w:r>
        <w:rPr>
          <w:sz w:val="22"/>
        </w:rPr>
        <w:t>работы,</w:t>
      </w:r>
      <w:r>
        <w:rPr>
          <w:spacing w:val="-4"/>
          <w:sz w:val="22"/>
        </w:rPr>
        <w:t xml:space="preserve"> </w:t>
      </w:r>
      <w:r>
        <w:rPr>
          <w:sz w:val="22"/>
        </w:rPr>
        <w:t>используя</w:t>
      </w:r>
      <w:r>
        <w:rPr>
          <w:spacing w:val="-2"/>
          <w:sz w:val="22"/>
        </w:rPr>
        <w:t xml:space="preserve"> </w:t>
      </w:r>
      <w:r>
        <w:rPr>
          <w:sz w:val="22"/>
        </w:rPr>
        <w:t>их</w:t>
      </w:r>
      <w:r>
        <w:rPr>
          <w:spacing w:val="-2"/>
          <w:sz w:val="22"/>
        </w:rPr>
        <w:t xml:space="preserve"> </w:t>
      </w:r>
      <w:r>
        <w:rPr>
          <w:sz w:val="22"/>
        </w:rPr>
        <w:t>как</w:t>
      </w:r>
      <w:r>
        <w:rPr>
          <w:spacing w:val="-2"/>
          <w:sz w:val="22"/>
        </w:rPr>
        <w:t xml:space="preserve"> </w:t>
      </w:r>
      <w:r>
        <w:rPr>
          <w:sz w:val="22"/>
        </w:rPr>
        <w:t>на</w:t>
      </w:r>
      <w:r>
        <w:rPr>
          <w:spacing w:val="-1"/>
          <w:sz w:val="22"/>
        </w:rPr>
        <w:t xml:space="preserve"> </w:t>
      </w:r>
      <w:r>
        <w:rPr>
          <w:sz w:val="22"/>
        </w:rPr>
        <w:t>занятии</w:t>
      </w:r>
      <w:r>
        <w:rPr>
          <w:spacing w:val="-1"/>
          <w:sz w:val="22"/>
        </w:rPr>
        <w:t xml:space="preserve"> </w:t>
      </w:r>
      <w:r>
        <w:rPr>
          <w:sz w:val="22"/>
        </w:rPr>
        <w:t>с воспитанниками, так и</w:t>
      </w:r>
      <w:r>
        <w:rPr>
          <w:spacing w:val="-1"/>
          <w:sz w:val="22"/>
        </w:rPr>
        <w:t xml:space="preserve"> </w:t>
      </w:r>
      <w:r>
        <w:rPr>
          <w:sz w:val="22"/>
        </w:rPr>
        <w:t>на</w:t>
      </w:r>
      <w:r>
        <w:rPr>
          <w:spacing w:val="-3"/>
          <w:sz w:val="22"/>
        </w:rPr>
        <w:t xml:space="preserve"> </w:t>
      </w:r>
      <w:r>
        <w:rPr>
          <w:sz w:val="22"/>
        </w:rPr>
        <w:t>прогулке;</w:t>
      </w:r>
    </w:p>
    <w:p w14:paraId="055E0AC7">
      <w:pPr>
        <w:pStyle w:val="10"/>
        <w:numPr>
          <w:ilvl w:val="2"/>
          <w:numId w:val="4"/>
        </w:numPr>
        <w:tabs>
          <w:tab w:val="left" w:pos="766"/>
        </w:tabs>
        <w:spacing w:before="0" w:after="0" w:line="240" w:lineRule="auto"/>
        <w:ind w:left="765" w:right="145" w:hanging="567"/>
        <w:jc w:val="both"/>
        <w:rPr>
          <w:sz w:val="22"/>
        </w:rPr>
      </w:pPr>
      <w:r>
        <w:rPr>
          <w:sz w:val="22"/>
        </w:rPr>
        <w:t>устанавливает воспитательные цели, способствующие развитию воспитанников, независимо от</w:t>
      </w:r>
      <w:r>
        <w:rPr>
          <w:spacing w:val="1"/>
          <w:sz w:val="22"/>
        </w:rPr>
        <w:t xml:space="preserve"> </w:t>
      </w:r>
      <w:r>
        <w:rPr>
          <w:sz w:val="22"/>
        </w:rPr>
        <w:t>их способностей и</w:t>
      </w:r>
      <w:r>
        <w:rPr>
          <w:spacing w:val="-1"/>
          <w:sz w:val="22"/>
        </w:rPr>
        <w:t xml:space="preserve"> </w:t>
      </w:r>
      <w:r>
        <w:rPr>
          <w:sz w:val="22"/>
        </w:rPr>
        <w:t>характера;</w:t>
      </w:r>
    </w:p>
    <w:p w14:paraId="6854DDDA">
      <w:pPr>
        <w:pStyle w:val="10"/>
        <w:numPr>
          <w:ilvl w:val="2"/>
          <w:numId w:val="4"/>
        </w:numPr>
        <w:tabs>
          <w:tab w:val="left" w:pos="766"/>
        </w:tabs>
        <w:spacing w:before="1" w:after="0" w:line="240" w:lineRule="auto"/>
        <w:ind w:left="765" w:right="145" w:hanging="567"/>
        <w:jc w:val="both"/>
        <w:rPr>
          <w:sz w:val="22"/>
        </w:rPr>
      </w:pPr>
      <w:r>
        <w:rPr>
          <w:sz w:val="22"/>
        </w:rPr>
        <w:t>вырабатывает</w:t>
      </w:r>
      <w:r>
        <w:rPr>
          <w:spacing w:val="1"/>
          <w:sz w:val="22"/>
        </w:rPr>
        <w:t xml:space="preserve"> </w:t>
      </w:r>
      <w:r>
        <w:rPr>
          <w:sz w:val="22"/>
        </w:rPr>
        <w:t>четкие</w:t>
      </w:r>
      <w:r>
        <w:rPr>
          <w:spacing w:val="1"/>
          <w:sz w:val="22"/>
        </w:rPr>
        <w:t xml:space="preserve"> </w:t>
      </w:r>
      <w:r>
        <w:rPr>
          <w:sz w:val="22"/>
        </w:rPr>
        <w:t>правила</w:t>
      </w:r>
      <w:r>
        <w:rPr>
          <w:spacing w:val="1"/>
          <w:sz w:val="22"/>
        </w:rPr>
        <w:t xml:space="preserve"> </w:t>
      </w:r>
      <w:r>
        <w:rPr>
          <w:sz w:val="22"/>
        </w:rPr>
        <w:t>поведения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воспитанников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уставом</w:t>
      </w:r>
      <w:r>
        <w:rPr>
          <w:spacing w:val="-52"/>
          <w:sz w:val="22"/>
        </w:rPr>
        <w:t xml:space="preserve"> </w:t>
      </w:r>
      <w:r>
        <w:rPr>
          <w:sz w:val="22"/>
        </w:rPr>
        <w:t>образовательной</w:t>
      </w:r>
      <w:r>
        <w:rPr>
          <w:spacing w:val="-2"/>
          <w:sz w:val="22"/>
        </w:rPr>
        <w:t xml:space="preserve"> </w:t>
      </w:r>
      <w:r>
        <w:rPr>
          <w:sz w:val="22"/>
        </w:rPr>
        <w:t>организации и</w:t>
      </w:r>
      <w:r>
        <w:rPr>
          <w:spacing w:val="-2"/>
          <w:sz w:val="22"/>
        </w:rPr>
        <w:t xml:space="preserve"> </w:t>
      </w:r>
      <w:r>
        <w:rPr>
          <w:sz w:val="22"/>
        </w:rPr>
        <w:t>правилами</w:t>
      </w:r>
      <w:r>
        <w:rPr>
          <w:spacing w:val="-1"/>
          <w:sz w:val="22"/>
        </w:rPr>
        <w:t xml:space="preserve"> </w:t>
      </w:r>
      <w:r>
        <w:rPr>
          <w:sz w:val="22"/>
        </w:rPr>
        <w:t>внутреннего</w:t>
      </w:r>
      <w:r>
        <w:rPr>
          <w:spacing w:val="-1"/>
          <w:sz w:val="22"/>
        </w:rPr>
        <w:t xml:space="preserve"> </w:t>
      </w:r>
      <w:r>
        <w:rPr>
          <w:sz w:val="22"/>
        </w:rPr>
        <w:t>распорядка ДОУ;</w:t>
      </w:r>
    </w:p>
    <w:p w14:paraId="61A905A8">
      <w:pPr>
        <w:pStyle w:val="10"/>
        <w:numPr>
          <w:ilvl w:val="2"/>
          <w:numId w:val="4"/>
        </w:numPr>
        <w:tabs>
          <w:tab w:val="left" w:pos="766"/>
        </w:tabs>
        <w:spacing w:before="0" w:after="0" w:line="240" w:lineRule="auto"/>
        <w:ind w:left="765" w:right="145" w:hanging="567"/>
        <w:jc w:val="both"/>
        <w:rPr>
          <w:sz w:val="22"/>
        </w:rPr>
      </w:pPr>
      <w:r>
        <w:rPr>
          <w:sz w:val="22"/>
        </w:rPr>
        <w:t>занимается проектированием и реализацией воспитательных программ с учетом требований</w:t>
      </w:r>
      <w:r>
        <w:rPr>
          <w:spacing w:val="1"/>
          <w:sz w:val="22"/>
        </w:rPr>
        <w:t xml:space="preserve"> </w:t>
      </w:r>
      <w:r>
        <w:rPr>
          <w:sz w:val="22"/>
        </w:rPr>
        <w:t>ФГОС</w:t>
      </w:r>
      <w:r>
        <w:rPr>
          <w:spacing w:val="-2"/>
          <w:sz w:val="22"/>
        </w:rPr>
        <w:t xml:space="preserve"> </w:t>
      </w:r>
      <w:r>
        <w:rPr>
          <w:sz w:val="22"/>
        </w:rPr>
        <w:t>ДО,</w:t>
      </w:r>
      <w:r>
        <w:rPr>
          <w:spacing w:val="-1"/>
          <w:sz w:val="22"/>
        </w:rPr>
        <w:t xml:space="preserve"> </w:t>
      </w:r>
      <w:r>
        <w:rPr>
          <w:sz w:val="22"/>
        </w:rPr>
        <w:t>ФОП</w:t>
      </w:r>
      <w:r>
        <w:rPr>
          <w:spacing w:val="-2"/>
          <w:sz w:val="22"/>
        </w:rPr>
        <w:t xml:space="preserve"> </w:t>
      </w:r>
      <w:r>
        <w:rPr>
          <w:sz w:val="22"/>
        </w:rPr>
        <w:t>ДО,</w:t>
      </w:r>
      <w:r>
        <w:rPr>
          <w:spacing w:val="-3"/>
          <w:sz w:val="22"/>
        </w:rPr>
        <w:t xml:space="preserve"> </w:t>
      </w:r>
      <w:r>
        <w:rPr>
          <w:sz w:val="22"/>
        </w:rPr>
        <w:t>ФАОП</w:t>
      </w:r>
      <w:r>
        <w:rPr>
          <w:spacing w:val="-2"/>
          <w:sz w:val="22"/>
        </w:rPr>
        <w:t xml:space="preserve"> </w:t>
      </w:r>
      <w:r>
        <w:rPr>
          <w:sz w:val="22"/>
        </w:rPr>
        <w:t>ДО,</w:t>
      </w:r>
      <w:r>
        <w:rPr>
          <w:spacing w:val="-1"/>
          <w:sz w:val="22"/>
        </w:rPr>
        <w:t xml:space="preserve"> </w:t>
      </w:r>
      <w:r>
        <w:rPr>
          <w:sz w:val="22"/>
        </w:rPr>
        <w:t>санитарных</w:t>
      </w:r>
      <w:r>
        <w:rPr>
          <w:spacing w:val="-1"/>
          <w:sz w:val="22"/>
        </w:rPr>
        <w:t xml:space="preserve"> </w:t>
      </w:r>
      <w:r>
        <w:rPr>
          <w:sz w:val="22"/>
        </w:rPr>
        <w:t>правил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гигиенических нормативов;</w:t>
      </w:r>
    </w:p>
    <w:p w14:paraId="26AC2CB6">
      <w:pPr>
        <w:pStyle w:val="10"/>
        <w:numPr>
          <w:ilvl w:val="2"/>
          <w:numId w:val="4"/>
        </w:numPr>
        <w:tabs>
          <w:tab w:val="left" w:pos="766"/>
        </w:tabs>
        <w:spacing w:before="0" w:after="0" w:line="240" w:lineRule="auto"/>
        <w:ind w:left="765" w:right="143" w:hanging="567"/>
        <w:jc w:val="both"/>
        <w:rPr>
          <w:sz w:val="22"/>
        </w:rPr>
      </w:pPr>
      <w:r>
        <w:rPr>
          <w:sz w:val="22"/>
        </w:rPr>
        <w:t>осуществляет проектирование ситуаций и событий, развивающих эмоционально-ценностную</w:t>
      </w:r>
      <w:r>
        <w:rPr>
          <w:spacing w:val="1"/>
          <w:sz w:val="22"/>
        </w:rPr>
        <w:t xml:space="preserve"> </w:t>
      </w:r>
      <w:r>
        <w:rPr>
          <w:sz w:val="22"/>
        </w:rPr>
        <w:t>сферу</w:t>
      </w:r>
      <w:r>
        <w:rPr>
          <w:spacing w:val="-1"/>
          <w:sz w:val="22"/>
        </w:rPr>
        <w:t xml:space="preserve"> </w:t>
      </w:r>
      <w:r>
        <w:rPr>
          <w:sz w:val="22"/>
        </w:rPr>
        <w:t>ребенка</w:t>
      </w:r>
      <w:r>
        <w:rPr>
          <w:spacing w:val="-2"/>
          <w:sz w:val="22"/>
        </w:rPr>
        <w:t xml:space="preserve"> </w:t>
      </w:r>
      <w:r>
        <w:rPr>
          <w:sz w:val="22"/>
        </w:rPr>
        <w:t>(культуру</w:t>
      </w:r>
      <w:r>
        <w:rPr>
          <w:spacing w:val="-3"/>
          <w:sz w:val="22"/>
        </w:rPr>
        <w:t xml:space="preserve"> </w:t>
      </w:r>
      <w:r>
        <w:rPr>
          <w:sz w:val="22"/>
        </w:rPr>
        <w:t>переживаний и</w:t>
      </w:r>
      <w:r>
        <w:rPr>
          <w:spacing w:val="-1"/>
          <w:sz w:val="22"/>
        </w:rPr>
        <w:t xml:space="preserve"> </w:t>
      </w:r>
      <w:r>
        <w:rPr>
          <w:sz w:val="22"/>
        </w:rPr>
        <w:t>ценностные</w:t>
      </w:r>
      <w:r>
        <w:rPr>
          <w:spacing w:val="-1"/>
          <w:sz w:val="22"/>
        </w:rPr>
        <w:t xml:space="preserve"> </w:t>
      </w:r>
      <w:r>
        <w:rPr>
          <w:sz w:val="22"/>
        </w:rPr>
        <w:t>ориентации ребенка);</w:t>
      </w:r>
    </w:p>
    <w:p w14:paraId="2F5234DD">
      <w:pPr>
        <w:pStyle w:val="10"/>
        <w:numPr>
          <w:ilvl w:val="2"/>
          <w:numId w:val="4"/>
        </w:numPr>
        <w:tabs>
          <w:tab w:val="left" w:pos="766"/>
        </w:tabs>
        <w:spacing w:before="0" w:after="0" w:line="240" w:lineRule="auto"/>
        <w:ind w:left="765" w:right="145" w:hanging="567"/>
        <w:jc w:val="both"/>
        <w:rPr>
          <w:sz w:val="22"/>
        </w:rPr>
      </w:pPr>
      <w:r>
        <w:rPr>
          <w:sz w:val="22"/>
        </w:rPr>
        <w:t>развивает</w:t>
      </w:r>
      <w:r>
        <w:rPr>
          <w:spacing w:val="1"/>
          <w:sz w:val="22"/>
        </w:rPr>
        <w:t xml:space="preserve"> </w:t>
      </w:r>
      <w:r>
        <w:rPr>
          <w:sz w:val="22"/>
        </w:rPr>
        <w:t>у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воспитанников</w:t>
      </w:r>
      <w:r>
        <w:rPr>
          <w:spacing w:val="1"/>
          <w:sz w:val="22"/>
        </w:rPr>
        <w:t xml:space="preserve"> </w:t>
      </w:r>
      <w:r>
        <w:rPr>
          <w:sz w:val="22"/>
        </w:rPr>
        <w:t>познавательную</w:t>
      </w:r>
      <w:r>
        <w:rPr>
          <w:spacing w:val="1"/>
          <w:sz w:val="22"/>
        </w:rPr>
        <w:t xml:space="preserve"> </w:t>
      </w:r>
      <w:r>
        <w:rPr>
          <w:sz w:val="22"/>
        </w:rPr>
        <w:t>активность,</w:t>
      </w:r>
      <w:r>
        <w:rPr>
          <w:spacing w:val="1"/>
          <w:sz w:val="22"/>
        </w:rPr>
        <w:t xml:space="preserve"> </w:t>
      </w:r>
      <w:r>
        <w:rPr>
          <w:sz w:val="22"/>
        </w:rPr>
        <w:t>самостоятельность,</w:t>
      </w:r>
      <w:r>
        <w:rPr>
          <w:spacing w:val="1"/>
          <w:sz w:val="22"/>
        </w:rPr>
        <w:t xml:space="preserve"> </w:t>
      </w:r>
      <w:r>
        <w:rPr>
          <w:sz w:val="22"/>
        </w:rPr>
        <w:t>инициативу,</w:t>
      </w:r>
      <w:r>
        <w:rPr>
          <w:spacing w:val="-52"/>
          <w:sz w:val="22"/>
        </w:rPr>
        <w:t xml:space="preserve"> </w:t>
      </w:r>
      <w:r>
        <w:rPr>
          <w:sz w:val="22"/>
        </w:rPr>
        <w:t>творческие способности, способность к труду и жизни в условиях современного мира, культуру</w:t>
      </w:r>
      <w:r>
        <w:rPr>
          <w:spacing w:val="-52"/>
          <w:sz w:val="22"/>
        </w:rPr>
        <w:t xml:space="preserve"> </w:t>
      </w:r>
      <w:r>
        <w:rPr>
          <w:sz w:val="22"/>
        </w:rPr>
        <w:t>здорового и</w:t>
      </w:r>
      <w:r>
        <w:rPr>
          <w:spacing w:val="-3"/>
          <w:sz w:val="22"/>
        </w:rPr>
        <w:t xml:space="preserve"> </w:t>
      </w:r>
      <w:r>
        <w:rPr>
          <w:sz w:val="22"/>
        </w:rPr>
        <w:t>безопасного</w:t>
      </w:r>
      <w:r>
        <w:rPr>
          <w:spacing w:val="-3"/>
          <w:sz w:val="22"/>
        </w:rPr>
        <w:t xml:space="preserve"> </w:t>
      </w:r>
      <w:r>
        <w:rPr>
          <w:sz w:val="22"/>
        </w:rPr>
        <w:t>образа</w:t>
      </w:r>
      <w:r>
        <w:rPr>
          <w:spacing w:val="-2"/>
          <w:sz w:val="22"/>
        </w:rPr>
        <w:t xml:space="preserve"> </w:t>
      </w:r>
      <w:r>
        <w:rPr>
          <w:sz w:val="22"/>
        </w:rPr>
        <w:t>жизни;</w:t>
      </w:r>
    </w:p>
    <w:p w14:paraId="47C832ED">
      <w:pPr>
        <w:pStyle w:val="10"/>
        <w:numPr>
          <w:ilvl w:val="2"/>
          <w:numId w:val="4"/>
        </w:numPr>
        <w:tabs>
          <w:tab w:val="left" w:pos="766"/>
        </w:tabs>
        <w:spacing w:before="0" w:after="0" w:line="240" w:lineRule="auto"/>
        <w:ind w:left="765" w:right="144" w:hanging="567"/>
        <w:jc w:val="both"/>
        <w:rPr>
          <w:sz w:val="22"/>
        </w:rPr>
      </w:pPr>
      <w:r>
        <w:rPr>
          <w:sz w:val="22"/>
        </w:rPr>
        <w:t>формирует</w:t>
      </w:r>
      <w:r>
        <w:rPr>
          <w:spacing w:val="1"/>
          <w:sz w:val="22"/>
        </w:rPr>
        <w:t xml:space="preserve"> </w:t>
      </w:r>
      <w:r>
        <w:rPr>
          <w:sz w:val="22"/>
        </w:rPr>
        <w:t>основы</w:t>
      </w:r>
      <w:r>
        <w:rPr>
          <w:spacing w:val="1"/>
          <w:sz w:val="22"/>
        </w:rPr>
        <w:t xml:space="preserve"> </w:t>
      </w:r>
      <w:r>
        <w:rPr>
          <w:sz w:val="22"/>
        </w:rPr>
        <w:t>гражданственности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патриотизма,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воспитывает</w:t>
      </w:r>
      <w:r>
        <w:rPr>
          <w:spacing w:val="1"/>
          <w:sz w:val="22"/>
        </w:rPr>
        <w:t xml:space="preserve"> </w:t>
      </w:r>
      <w:r>
        <w:rPr>
          <w:sz w:val="22"/>
        </w:rPr>
        <w:t>любовь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уважение</w:t>
      </w:r>
      <w:r>
        <w:rPr>
          <w:spacing w:val="1"/>
          <w:sz w:val="22"/>
        </w:rPr>
        <w:t xml:space="preserve"> </w:t>
      </w:r>
      <w:r>
        <w:rPr>
          <w:sz w:val="22"/>
        </w:rPr>
        <w:t>к</w:t>
      </w:r>
      <w:r>
        <w:rPr>
          <w:spacing w:val="1"/>
          <w:sz w:val="22"/>
        </w:rPr>
        <w:t xml:space="preserve"> </w:t>
      </w:r>
      <w:r>
        <w:rPr>
          <w:sz w:val="22"/>
        </w:rPr>
        <w:t>Родине, знакомит с государственной символикой РФ, воспитывает уважительное отношение к</w:t>
      </w:r>
      <w:r>
        <w:rPr>
          <w:spacing w:val="1"/>
          <w:sz w:val="22"/>
        </w:rPr>
        <w:t xml:space="preserve"> </w:t>
      </w:r>
      <w:r>
        <w:rPr>
          <w:sz w:val="22"/>
        </w:rPr>
        <w:t>символам страны;</w:t>
      </w:r>
    </w:p>
    <w:p w14:paraId="7FB0C89B">
      <w:pPr>
        <w:pStyle w:val="10"/>
        <w:numPr>
          <w:ilvl w:val="2"/>
          <w:numId w:val="4"/>
        </w:numPr>
        <w:tabs>
          <w:tab w:val="left" w:pos="766"/>
        </w:tabs>
        <w:spacing w:before="0" w:after="0" w:line="252" w:lineRule="exact"/>
        <w:ind w:left="765" w:right="0" w:hanging="568"/>
        <w:jc w:val="both"/>
        <w:rPr>
          <w:sz w:val="22"/>
        </w:rPr>
      </w:pPr>
      <w:r>
        <w:rPr>
          <w:sz w:val="22"/>
        </w:rPr>
        <w:t>оказывает помощь</w:t>
      </w:r>
      <w:r>
        <w:rPr>
          <w:spacing w:val="-3"/>
          <w:sz w:val="22"/>
        </w:rPr>
        <w:t xml:space="preserve"> </w:t>
      </w:r>
      <w:r>
        <w:rPr>
          <w:sz w:val="22"/>
        </w:rPr>
        <w:t>семье</w:t>
      </w:r>
      <w:r>
        <w:rPr>
          <w:spacing w:val="-2"/>
          <w:sz w:val="22"/>
        </w:rPr>
        <w:t xml:space="preserve"> </w:t>
      </w:r>
      <w:r>
        <w:rPr>
          <w:sz w:val="22"/>
        </w:rPr>
        <w:t>в</w:t>
      </w:r>
      <w:r>
        <w:rPr>
          <w:spacing w:val="-1"/>
          <w:sz w:val="22"/>
        </w:rPr>
        <w:t xml:space="preserve"> </w:t>
      </w:r>
      <w:r>
        <w:rPr>
          <w:sz w:val="22"/>
        </w:rPr>
        <w:t>решении вопросов воспитания</w:t>
      </w:r>
      <w:r>
        <w:rPr>
          <w:spacing w:val="-1"/>
          <w:sz w:val="22"/>
        </w:rPr>
        <w:t xml:space="preserve"> </w:t>
      </w:r>
      <w:r>
        <w:rPr>
          <w:sz w:val="22"/>
        </w:rPr>
        <w:t>ребенка.</w:t>
      </w:r>
    </w:p>
    <w:p w14:paraId="19141FF0">
      <w:pPr>
        <w:pStyle w:val="10"/>
        <w:numPr>
          <w:ilvl w:val="1"/>
          <w:numId w:val="4"/>
        </w:numPr>
        <w:tabs>
          <w:tab w:val="left" w:pos="766"/>
        </w:tabs>
        <w:spacing w:before="0" w:after="0" w:line="252" w:lineRule="exact"/>
        <w:ind w:left="765" w:right="0" w:hanging="568"/>
        <w:jc w:val="both"/>
        <w:rPr>
          <w:sz w:val="22"/>
        </w:rPr>
      </w:pP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рамках трудовой</w:t>
      </w:r>
      <w:r>
        <w:rPr>
          <w:spacing w:val="-3"/>
          <w:sz w:val="22"/>
        </w:rPr>
        <w:t xml:space="preserve"> </w:t>
      </w:r>
      <w:r>
        <w:rPr>
          <w:sz w:val="22"/>
        </w:rPr>
        <w:t>функции развивающей</w:t>
      </w:r>
      <w:r>
        <w:rPr>
          <w:spacing w:val="-4"/>
          <w:sz w:val="22"/>
        </w:rPr>
        <w:t xml:space="preserve"> </w:t>
      </w:r>
      <w:r>
        <w:rPr>
          <w:sz w:val="22"/>
        </w:rPr>
        <w:t>деятельности:</w:t>
      </w:r>
    </w:p>
    <w:p w14:paraId="61BF1394">
      <w:pPr>
        <w:pStyle w:val="10"/>
        <w:numPr>
          <w:ilvl w:val="2"/>
          <w:numId w:val="4"/>
        </w:numPr>
        <w:tabs>
          <w:tab w:val="left" w:pos="766"/>
        </w:tabs>
        <w:spacing w:before="2" w:after="0" w:line="240" w:lineRule="auto"/>
        <w:ind w:left="765" w:right="146" w:hanging="567"/>
        <w:jc w:val="both"/>
        <w:rPr>
          <w:sz w:val="22"/>
        </w:rPr>
      </w:pPr>
      <w:r>
        <w:rPr>
          <w:sz w:val="22"/>
        </w:rPr>
        <w:t>выявляет в ходе наблюдения поведенческие и личностные проблемы воспитанников, связанные</w:t>
      </w:r>
      <w:r>
        <w:rPr>
          <w:spacing w:val="-52"/>
          <w:sz w:val="22"/>
        </w:rPr>
        <w:t xml:space="preserve"> </w:t>
      </w:r>
      <w:r>
        <w:rPr>
          <w:sz w:val="22"/>
        </w:rPr>
        <w:t>с</w:t>
      </w:r>
      <w:r>
        <w:rPr>
          <w:spacing w:val="-1"/>
          <w:sz w:val="22"/>
        </w:rPr>
        <w:t xml:space="preserve"> </w:t>
      </w:r>
      <w:r>
        <w:rPr>
          <w:sz w:val="22"/>
        </w:rPr>
        <w:t>особенностями</w:t>
      </w:r>
      <w:r>
        <w:rPr>
          <w:spacing w:val="-1"/>
          <w:sz w:val="22"/>
        </w:rPr>
        <w:t xml:space="preserve"> </w:t>
      </w:r>
      <w:r>
        <w:rPr>
          <w:sz w:val="22"/>
        </w:rPr>
        <w:t>их развития;</w:t>
      </w:r>
    </w:p>
    <w:p w14:paraId="6D214DF4">
      <w:pPr>
        <w:pStyle w:val="10"/>
        <w:numPr>
          <w:ilvl w:val="2"/>
          <w:numId w:val="4"/>
        </w:numPr>
        <w:tabs>
          <w:tab w:val="left" w:pos="766"/>
        </w:tabs>
        <w:spacing w:before="0" w:after="0" w:line="240" w:lineRule="auto"/>
        <w:ind w:left="765" w:right="147" w:hanging="567"/>
        <w:jc w:val="both"/>
        <w:rPr>
          <w:sz w:val="22"/>
        </w:rPr>
      </w:pPr>
      <w:r>
        <w:rPr>
          <w:sz w:val="22"/>
        </w:rPr>
        <w:t>применяет инструментарии и методы диагностики и оценки показателей уровня и динамики</w:t>
      </w:r>
      <w:r>
        <w:rPr>
          <w:spacing w:val="1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-3"/>
          <w:sz w:val="22"/>
        </w:rPr>
        <w:t xml:space="preserve"> </w:t>
      </w:r>
      <w:r>
        <w:rPr>
          <w:sz w:val="22"/>
        </w:rPr>
        <w:t>ребенка;</w:t>
      </w:r>
    </w:p>
    <w:p w14:paraId="4487E40D">
      <w:pPr>
        <w:pStyle w:val="10"/>
        <w:numPr>
          <w:ilvl w:val="2"/>
          <w:numId w:val="4"/>
        </w:numPr>
        <w:tabs>
          <w:tab w:val="left" w:pos="766"/>
        </w:tabs>
        <w:spacing w:before="0" w:after="0" w:line="240" w:lineRule="auto"/>
        <w:ind w:left="765" w:right="144" w:hanging="567"/>
        <w:jc w:val="both"/>
        <w:rPr>
          <w:sz w:val="22"/>
        </w:rPr>
      </w:pPr>
      <w:r>
        <w:rPr>
          <w:sz w:val="22"/>
        </w:rPr>
        <w:t>осваивает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применяет</w:t>
      </w:r>
      <w:r>
        <w:rPr>
          <w:spacing w:val="1"/>
          <w:sz w:val="22"/>
        </w:rPr>
        <w:t xml:space="preserve"> </w:t>
      </w:r>
      <w:r>
        <w:rPr>
          <w:sz w:val="22"/>
        </w:rPr>
        <w:t>психолого-педагогические</w:t>
      </w:r>
      <w:r>
        <w:rPr>
          <w:spacing w:val="1"/>
          <w:sz w:val="22"/>
        </w:rPr>
        <w:t xml:space="preserve"> </w:t>
      </w:r>
      <w:r>
        <w:rPr>
          <w:sz w:val="22"/>
        </w:rPr>
        <w:t>технологии</w:t>
      </w:r>
      <w:r>
        <w:rPr>
          <w:spacing w:val="1"/>
          <w:sz w:val="22"/>
        </w:rPr>
        <w:t xml:space="preserve"> </w:t>
      </w:r>
      <w:r>
        <w:rPr>
          <w:sz w:val="22"/>
        </w:rPr>
        <w:t>(в</w:t>
      </w:r>
      <w:r>
        <w:rPr>
          <w:spacing w:val="1"/>
          <w:sz w:val="22"/>
        </w:rPr>
        <w:t xml:space="preserve"> </w:t>
      </w:r>
      <w:r>
        <w:rPr>
          <w:sz w:val="22"/>
        </w:rPr>
        <w:t>том</w:t>
      </w:r>
      <w:r>
        <w:rPr>
          <w:spacing w:val="1"/>
          <w:sz w:val="22"/>
        </w:rPr>
        <w:t xml:space="preserve"> </w:t>
      </w:r>
      <w:r>
        <w:rPr>
          <w:sz w:val="22"/>
        </w:rPr>
        <w:t>числе</w:t>
      </w:r>
      <w:r>
        <w:rPr>
          <w:spacing w:val="1"/>
          <w:sz w:val="22"/>
        </w:rPr>
        <w:t xml:space="preserve"> </w:t>
      </w:r>
      <w:r>
        <w:rPr>
          <w:sz w:val="22"/>
        </w:rPr>
        <w:t>инклюзивные),</w:t>
      </w:r>
      <w:r>
        <w:rPr>
          <w:spacing w:val="1"/>
          <w:sz w:val="22"/>
        </w:rPr>
        <w:t xml:space="preserve"> </w:t>
      </w:r>
      <w:r>
        <w:rPr>
          <w:sz w:val="22"/>
        </w:rPr>
        <w:t>необходимые для адресной работы с различными контингентами детей: одаренными детьми,</w:t>
      </w:r>
      <w:r>
        <w:rPr>
          <w:spacing w:val="1"/>
          <w:sz w:val="22"/>
        </w:rPr>
        <w:t xml:space="preserve"> </w:t>
      </w:r>
      <w:r>
        <w:rPr>
          <w:sz w:val="22"/>
        </w:rPr>
        <w:t>социально уязвимыми детьми, детьми, попавшими в трудные жизненные ситуации, детьми-</w:t>
      </w:r>
      <w:r>
        <w:rPr>
          <w:spacing w:val="1"/>
          <w:sz w:val="22"/>
        </w:rPr>
        <w:t xml:space="preserve"> </w:t>
      </w:r>
      <w:r>
        <w:rPr>
          <w:sz w:val="22"/>
        </w:rPr>
        <w:t>мигрантами,</w:t>
      </w:r>
      <w:r>
        <w:rPr>
          <w:spacing w:val="1"/>
          <w:sz w:val="22"/>
        </w:rPr>
        <w:t xml:space="preserve"> </w:t>
      </w:r>
      <w:r>
        <w:rPr>
          <w:sz w:val="22"/>
        </w:rPr>
        <w:t>детьми-сиротами,</w:t>
      </w:r>
      <w:r>
        <w:rPr>
          <w:spacing w:val="1"/>
          <w:sz w:val="22"/>
        </w:rPr>
        <w:t xml:space="preserve"> </w:t>
      </w:r>
      <w:r>
        <w:rPr>
          <w:sz w:val="22"/>
        </w:rPr>
        <w:t>детьми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особыми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образовательными</w:t>
      </w:r>
      <w:r>
        <w:rPr>
          <w:spacing w:val="56"/>
          <w:sz w:val="22"/>
        </w:rPr>
        <w:t xml:space="preserve"> </w:t>
      </w:r>
      <w:r>
        <w:rPr>
          <w:sz w:val="22"/>
        </w:rPr>
        <w:t>потребностями</w:t>
      </w:r>
      <w:r>
        <w:rPr>
          <w:spacing w:val="1"/>
          <w:sz w:val="22"/>
        </w:rPr>
        <w:t xml:space="preserve"> </w:t>
      </w:r>
      <w:r>
        <w:rPr>
          <w:sz w:val="22"/>
        </w:rPr>
        <w:t>(аутистами, детьми</w:t>
      </w:r>
      <w:r>
        <w:rPr>
          <w:spacing w:val="1"/>
          <w:sz w:val="22"/>
        </w:rPr>
        <w:t xml:space="preserve"> </w:t>
      </w:r>
      <w:r>
        <w:rPr>
          <w:sz w:val="22"/>
        </w:rPr>
        <w:t>с синдромом дефицита</w:t>
      </w:r>
      <w:r>
        <w:rPr>
          <w:spacing w:val="1"/>
          <w:sz w:val="22"/>
        </w:rPr>
        <w:t xml:space="preserve"> </w:t>
      </w:r>
      <w:r>
        <w:rPr>
          <w:sz w:val="22"/>
        </w:rPr>
        <w:t>внимания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гиперактивностью</w:t>
      </w:r>
      <w:r>
        <w:rPr>
          <w:spacing w:val="1"/>
          <w:sz w:val="22"/>
        </w:rPr>
        <w:t xml:space="preserve"> </w:t>
      </w:r>
      <w:r>
        <w:rPr>
          <w:sz w:val="22"/>
        </w:rPr>
        <w:t>и др.),</w:t>
      </w:r>
      <w:r>
        <w:rPr>
          <w:spacing w:val="1"/>
          <w:sz w:val="22"/>
        </w:rPr>
        <w:t xml:space="preserve"> </w:t>
      </w:r>
      <w:r>
        <w:rPr>
          <w:sz w:val="22"/>
        </w:rPr>
        <w:t>детьми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ограниченными</w:t>
      </w:r>
      <w:r>
        <w:rPr>
          <w:spacing w:val="1"/>
          <w:sz w:val="22"/>
        </w:rPr>
        <w:t xml:space="preserve"> </w:t>
      </w:r>
      <w:r>
        <w:rPr>
          <w:sz w:val="22"/>
        </w:rPr>
        <w:t>возможностями</w:t>
      </w:r>
      <w:r>
        <w:rPr>
          <w:spacing w:val="1"/>
          <w:sz w:val="22"/>
        </w:rPr>
        <w:t xml:space="preserve"> </w:t>
      </w:r>
      <w:r>
        <w:rPr>
          <w:sz w:val="22"/>
        </w:rPr>
        <w:t>здоровья,</w:t>
      </w:r>
      <w:r>
        <w:rPr>
          <w:spacing w:val="1"/>
          <w:sz w:val="22"/>
        </w:rPr>
        <w:t xml:space="preserve"> </w:t>
      </w:r>
      <w:r>
        <w:rPr>
          <w:sz w:val="22"/>
        </w:rPr>
        <w:t>детьми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девиациями</w:t>
      </w:r>
      <w:r>
        <w:rPr>
          <w:spacing w:val="1"/>
          <w:sz w:val="22"/>
        </w:rPr>
        <w:t xml:space="preserve"> </w:t>
      </w:r>
      <w:r>
        <w:rPr>
          <w:sz w:val="22"/>
        </w:rPr>
        <w:t>поведения,</w:t>
      </w:r>
      <w:r>
        <w:rPr>
          <w:spacing w:val="1"/>
          <w:sz w:val="22"/>
        </w:rPr>
        <w:t xml:space="preserve"> </w:t>
      </w:r>
      <w:r>
        <w:rPr>
          <w:sz w:val="22"/>
        </w:rPr>
        <w:t>детьми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зависимостью;</w:t>
      </w:r>
    </w:p>
    <w:p w14:paraId="2BFD309F">
      <w:pPr>
        <w:pStyle w:val="10"/>
        <w:numPr>
          <w:ilvl w:val="2"/>
          <w:numId w:val="4"/>
        </w:numPr>
        <w:tabs>
          <w:tab w:val="left" w:pos="766"/>
        </w:tabs>
        <w:spacing w:before="0" w:after="0" w:line="240" w:lineRule="auto"/>
        <w:ind w:left="765" w:right="146" w:hanging="567"/>
        <w:jc w:val="both"/>
        <w:rPr>
          <w:sz w:val="22"/>
        </w:rPr>
      </w:pPr>
      <w:r>
        <w:rPr>
          <w:sz w:val="22"/>
        </w:rPr>
        <w:t>взаимодействует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другими</w:t>
      </w:r>
      <w:r>
        <w:rPr>
          <w:spacing w:val="1"/>
          <w:sz w:val="22"/>
        </w:rPr>
        <w:t xml:space="preserve"> </w:t>
      </w:r>
      <w:r>
        <w:rPr>
          <w:sz w:val="22"/>
        </w:rPr>
        <w:t>специалистами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рамках</w:t>
      </w:r>
      <w:r>
        <w:rPr>
          <w:spacing w:val="1"/>
          <w:sz w:val="22"/>
        </w:rPr>
        <w:t xml:space="preserve"> </w:t>
      </w:r>
      <w:r>
        <w:rPr>
          <w:sz w:val="22"/>
        </w:rPr>
        <w:t>психолого-медико-педагогического</w:t>
      </w:r>
      <w:r>
        <w:rPr>
          <w:spacing w:val="1"/>
          <w:sz w:val="22"/>
        </w:rPr>
        <w:t xml:space="preserve"> </w:t>
      </w:r>
      <w:r>
        <w:rPr>
          <w:sz w:val="22"/>
        </w:rPr>
        <w:t>консилиума;</w:t>
      </w:r>
    </w:p>
    <w:p w14:paraId="440A9A34">
      <w:pPr>
        <w:spacing w:after="0" w:line="240" w:lineRule="auto"/>
        <w:jc w:val="both"/>
        <w:rPr>
          <w:sz w:val="22"/>
        </w:rPr>
        <w:sectPr>
          <w:pgSz w:w="11910" w:h="16840"/>
          <w:pgMar w:top="980" w:right="700" w:bottom="280" w:left="1220" w:header="720" w:footer="0" w:gutter="0"/>
          <w:cols w:space="720" w:num="1"/>
        </w:sectPr>
      </w:pPr>
    </w:p>
    <w:p w14:paraId="12410DE3">
      <w:pPr>
        <w:pStyle w:val="10"/>
        <w:numPr>
          <w:ilvl w:val="2"/>
          <w:numId w:val="4"/>
        </w:numPr>
        <w:tabs>
          <w:tab w:val="left" w:pos="766"/>
        </w:tabs>
        <w:spacing w:before="146" w:after="0" w:line="240" w:lineRule="auto"/>
        <w:ind w:left="765" w:right="147" w:hanging="567"/>
        <w:jc w:val="both"/>
        <w:rPr>
          <w:sz w:val="22"/>
        </w:rPr>
      </w:pPr>
      <w:r>
        <w:rPr>
          <w:sz w:val="22"/>
        </w:rPr>
        <w:t>развивает у детей художественное восприятие, воспитывает эмоциональную отзывчивость на</w:t>
      </w:r>
      <w:r>
        <w:rPr>
          <w:spacing w:val="1"/>
          <w:sz w:val="22"/>
        </w:rPr>
        <w:t xml:space="preserve"> </w:t>
      </w:r>
      <w:r>
        <w:rPr>
          <w:sz w:val="22"/>
        </w:rPr>
        <w:t>доступные</w:t>
      </w:r>
      <w:r>
        <w:rPr>
          <w:spacing w:val="-1"/>
          <w:sz w:val="22"/>
        </w:rPr>
        <w:t xml:space="preserve"> </w:t>
      </w:r>
      <w:r>
        <w:rPr>
          <w:sz w:val="22"/>
        </w:rPr>
        <w:t>пониманию</w:t>
      </w:r>
      <w:r>
        <w:rPr>
          <w:spacing w:val="-2"/>
          <w:sz w:val="22"/>
        </w:rPr>
        <w:t xml:space="preserve"> </w:t>
      </w:r>
      <w:r>
        <w:rPr>
          <w:sz w:val="22"/>
        </w:rPr>
        <w:t>детей</w:t>
      </w:r>
      <w:r>
        <w:rPr>
          <w:spacing w:val="-1"/>
          <w:sz w:val="22"/>
        </w:rPr>
        <w:t xml:space="preserve"> </w:t>
      </w:r>
      <w:r>
        <w:rPr>
          <w:sz w:val="22"/>
        </w:rPr>
        <w:t>произведения</w:t>
      </w:r>
      <w:r>
        <w:rPr>
          <w:spacing w:val="-1"/>
          <w:sz w:val="22"/>
        </w:rPr>
        <w:t xml:space="preserve"> </w:t>
      </w:r>
      <w:r>
        <w:rPr>
          <w:sz w:val="22"/>
        </w:rPr>
        <w:t>изобразительного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>искусства;</w:t>
      </w:r>
    </w:p>
    <w:p w14:paraId="7956A333">
      <w:pPr>
        <w:pStyle w:val="10"/>
        <w:numPr>
          <w:ilvl w:val="2"/>
          <w:numId w:val="4"/>
        </w:numPr>
        <w:tabs>
          <w:tab w:val="left" w:pos="766"/>
        </w:tabs>
        <w:spacing w:before="0" w:after="0" w:line="240" w:lineRule="auto"/>
        <w:ind w:left="765" w:right="149" w:hanging="567"/>
        <w:jc w:val="both"/>
        <w:rPr>
          <w:sz w:val="22"/>
        </w:rPr>
      </w:pPr>
      <w:r>
        <w:rPr>
          <w:sz w:val="22"/>
        </w:rPr>
        <w:t>организовывает</w:t>
      </w:r>
      <w:r>
        <w:rPr>
          <w:spacing w:val="1"/>
          <w:sz w:val="22"/>
        </w:rPr>
        <w:t xml:space="preserve"> </w:t>
      </w:r>
      <w:r>
        <w:rPr>
          <w:sz w:val="22"/>
        </w:rPr>
        <w:t>физическую</w:t>
      </w:r>
      <w:r>
        <w:rPr>
          <w:spacing w:val="1"/>
          <w:sz w:val="22"/>
        </w:rPr>
        <w:t xml:space="preserve"> </w:t>
      </w:r>
      <w:r>
        <w:rPr>
          <w:sz w:val="22"/>
        </w:rPr>
        <w:t>деятельность</w:t>
      </w:r>
      <w:r>
        <w:rPr>
          <w:spacing w:val="1"/>
          <w:sz w:val="22"/>
        </w:rPr>
        <w:t xml:space="preserve"> </w:t>
      </w:r>
      <w:r>
        <w:rPr>
          <w:sz w:val="22"/>
        </w:rPr>
        <w:t>детей,</w:t>
      </w:r>
      <w:r>
        <w:rPr>
          <w:spacing w:val="1"/>
          <w:sz w:val="22"/>
        </w:rPr>
        <w:t xml:space="preserve"> </w:t>
      </w:r>
      <w:r>
        <w:rPr>
          <w:sz w:val="22"/>
        </w:rPr>
        <w:t>поддерживает</w:t>
      </w:r>
      <w:r>
        <w:rPr>
          <w:spacing w:val="1"/>
          <w:sz w:val="22"/>
        </w:rPr>
        <w:t xml:space="preserve"> </w:t>
      </w:r>
      <w:r>
        <w:rPr>
          <w:sz w:val="22"/>
        </w:rPr>
        <w:t>детскую</w:t>
      </w:r>
      <w:r>
        <w:rPr>
          <w:spacing w:val="1"/>
          <w:sz w:val="22"/>
        </w:rPr>
        <w:t xml:space="preserve"> </w:t>
      </w:r>
      <w:r>
        <w:rPr>
          <w:sz w:val="22"/>
        </w:rPr>
        <w:t>инициативу,</w:t>
      </w:r>
      <w:r>
        <w:rPr>
          <w:spacing w:val="-52"/>
          <w:sz w:val="22"/>
        </w:rPr>
        <w:t xml:space="preserve"> </w:t>
      </w:r>
      <w:r>
        <w:rPr>
          <w:sz w:val="22"/>
        </w:rPr>
        <w:t>формирует</w:t>
      </w:r>
      <w:r>
        <w:rPr>
          <w:spacing w:val="1"/>
          <w:sz w:val="22"/>
        </w:rPr>
        <w:t xml:space="preserve"> </w:t>
      </w:r>
      <w:r>
        <w:rPr>
          <w:sz w:val="22"/>
        </w:rPr>
        <w:t>стремление</w:t>
      </w:r>
      <w:r>
        <w:rPr>
          <w:spacing w:val="1"/>
          <w:sz w:val="22"/>
        </w:rPr>
        <w:t xml:space="preserve"> </w:t>
      </w:r>
      <w:r>
        <w:rPr>
          <w:sz w:val="22"/>
        </w:rPr>
        <w:t>творчески</w:t>
      </w:r>
      <w:r>
        <w:rPr>
          <w:spacing w:val="1"/>
          <w:sz w:val="22"/>
        </w:rPr>
        <w:t xml:space="preserve"> </w:t>
      </w:r>
      <w:r>
        <w:rPr>
          <w:sz w:val="22"/>
        </w:rPr>
        <w:t>использовать</w:t>
      </w:r>
      <w:r>
        <w:rPr>
          <w:spacing w:val="1"/>
          <w:sz w:val="22"/>
        </w:rPr>
        <w:t xml:space="preserve"> </w:t>
      </w:r>
      <w:r>
        <w:rPr>
          <w:sz w:val="22"/>
        </w:rPr>
        <w:t>основные</w:t>
      </w:r>
      <w:r>
        <w:rPr>
          <w:spacing w:val="1"/>
          <w:sz w:val="22"/>
        </w:rPr>
        <w:t xml:space="preserve"> </w:t>
      </w:r>
      <w:r>
        <w:rPr>
          <w:sz w:val="22"/>
        </w:rPr>
        <w:t>движения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самостоятельной</w:t>
      </w:r>
      <w:r>
        <w:rPr>
          <w:spacing w:val="1"/>
          <w:sz w:val="22"/>
        </w:rPr>
        <w:t xml:space="preserve"> </w:t>
      </w:r>
      <w:r>
        <w:rPr>
          <w:sz w:val="22"/>
        </w:rPr>
        <w:t>двигательной деятельности</w:t>
      </w:r>
      <w:r>
        <w:rPr>
          <w:spacing w:val="1"/>
          <w:sz w:val="22"/>
        </w:rPr>
        <w:t xml:space="preserve"> </w:t>
      </w:r>
      <w:r>
        <w:rPr>
          <w:sz w:val="22"/>
        </w:rPr>
        <w:t>на основе положительного эмоционального общения и совместных</w:t>
      </w:r>
      <w:r>
        <w:rPr>
          <w:spacing w:val="-52"/>
          <w:sz w:val="22"/>
        </w:rPr>
        <w:t xml:space="preserve"> </w:t>
      </w:r>
      <w:r>
        <w:rPr>
          <w:sz w:val="22"/>
        </w:rPr>
        <w:t>действий</w:t>
      </w:r>
      <w:r>
        <w:rPr>
          <w:spacing w:val="-2"/>
          <w:sz w:val="22"/>
        </w:rPr>
        <w:t xml:space="preserve"> </w:t>
      </w:r>
      <w:r>
        <w:rPr>
          <w:sz w:val="22"/>
        </w:rPr>
        <w:t>взрослого</w:t>
      </w:r>
      <w:r>
        <w:rPr>
          <w:spacing w:val="1"/>
          <w:sz w:val="22"/>
        </w:rPr>
        <w:t xml:space="preserve"> </w:t>
      </w:r>
      <w:r>
        <w:rPr>
          <w:sz w:val="22"/>
        </w:rPr>
        <w:t>с ребенком;</w:t>
      </w:r>
    </w:p>
    <w:p w14:paraId="7870766B">
      <w:pPr>
        <w:pStyle w:val="10"/>
        <w:numPr>
          <w:ilvl w:val="2"/>
          <w:numId w:val="4"/>
        </w:numPr>
        <w:tabs>
          <w:tab w:val="left" w:pos="766"/>
        </w:tabs>
        <w:spacing w:before="1" w:after="0" w:line="240" w:lineRule="auto"/>
        <w:ind w:left="765" w:right="146" w:hanging="567"/>
        <w:jc w:val="both"/>
        <w:rPr>
          <w:sz w:val="22"/>
        </w:rPr>
      </w:pPr>
      <w:r>
        <w:rPr>
          <w:sz w:val="22"/>
        </w:rPr>
        <w:t>обогащает</w:t>
      </w:r>
      <w:r>
        <w:rPr>
          <w:spacing w:val="1"/>
          <w:sz w:val="22"/>
        </w:rPr>
        <w:t xml:space="preserve"> </w:t>
      </w:r>
      <w:r>
        <w:rPr>
          <w:sz w:val="22"/>
        </w:rPr>
        <w:t>представления</w:t>
      </w:r>
      <w:r>
        <w:rPr>
          <w:spacing w:val="1"/>
          <w:sz w:val="22"/>
        </w:rPr>
        <w:t xml:space="preserve"> </w:t>
      </w:r>
      <w:r>
        <w:rPr>
          <w:sz w:val="22"/>
        </w:rPr>
        <w:t>детей</w:t>
      </w:r>
      <w:r>
        <w:rPr>
          <w:spacing w:val="1"/>
          <w:sz w:val="22"/>
        </w:rPr>
        <w:t xml:space="preserve"> </w:t>
      </w:r>
      <w:r>
        <w:rPr>
          <w:sz w:val="22"/>
        </w:rPr>
        <w:t>о</w:t>
      </w:r>
      <w:r>
        <w:rPr>
          <w:spacing w:val="1"/>
          <w:sz w:val="22"/>
        </w:rPr>
        <w:t xml:space="preserve"> </w:t>
      </w:r>
      <w:r>
        <w:rPr>
          <w:sz w:val="22"/>
        </w:rPr>
        <w:t>государственных</w:t>
      </w:r>
      <w:r>
        <w:rPr>
          <w:spacing w:val="1"/>
          <w:sz w:val="22"/>
        </w:rPr>
        <w:t xml:space="preserve"> </w:t>
      </w:r>
      <w:r>
        <w:rPr>
          <w:sz w:val="22"/>
        </w:rPr>
        <w:t>праздниках,</w:t>
      </w:r>
      <w:r>
        <w:rPr>
          <w:spacing w:val="1"/>
          <w:sz w:val="22"/>
        </w:rPr>
        <w:t xml:space="preserve"> </w:t>
      </w:r>
      <w:r>
        <w:rPr>
          <w:sz w:val="22"/>
        </w:rPr>
        <w:t>совместно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музыкальным</w:t>
      </w:r>
      <w:r>
        <w:rPr>
          <w:spacing w:val="1"/>
          <w:sz w:val="22"/>
        </w:rPr>
        <w:t xml:space="preserve"> </w:t>
      </w:r>
      <w:r>
        <w:rPr>
          <w:sz w:val="22"/>
        </w:rPr>
        <w:t>руководителем и инструктором по физической культуре готовит праздники, организует досуг</w:t>
      </w:r>
      <w:r>
        <w:rPr>
          <w:spacing w:val="1"/>
          <w:sz w:val="22"/>
        </w:rPr>
        <w:t xml:space="preserve"> </w:t>
      </w:r>
      <w:r>
        <w:rPr>
          <w:sz w:val="22"/>
        </w:rPr>
        <w:t>детей;</w:t>
      </w:r>
    </w:p>
    <w:p w14:paraId="72E7E65C">
      <w:pPr>
        <w:pStyle w:val="10"/>
        <w:numPr>
          <w:ilvl w:val="2"/>
          <w:numId w:val="4"/>
        </w:numPr>
        <w:tabs>
          <w:tab w:val="left" w:pos="766"/>
        </w:tabs>
        <w:spacing w:before="0" w:after="0" w:line="240" w:lineRule="auto"/>
        <w:ind w:left="765" w:right="144" w:hanging="567"/>
        <w:jc w:val="both"/>
        <w:rPr>
          <w:sz w:val="22"/>
        </w:rPr>
      </w:pPr>
      <w:r>
        <w:rPr>
          <w:sz w:val="22"/>
        </w:rPr>
        <w:t>развивает</w:t>
      </w:r>
      <w:r>
        <w:rPr>
          <w:spacing w:val="1"/>
          <w:sz w:val="22"/>
        </w:rPr>
        <w:t xml:space="preserve"> </w:t>
      </w:r>
      <w:r>
        <w:rPr>
          <w:sz w:val="22"/>
        </w:rPr>
        <w:t>основы</w:t>
      </w:r>
      <w:r>
        <w:rPr>
          <w:spacing w:val="1"/>
          <w:sz w:val="22"/>
        </w:rPr>
        <w:t xml:space="preserve"> </w:t>
      </w:r>
      <w:r>
        <w:rPr>
          <w:sz w:val="22"/>
        </w:rPr>
        <w:t>гражданской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культурной</w:t>
      </w:r>
      <w:r>
        <w:rPr>
          <w:spacing w:val="1"/>
          <w:sz w:val="22"/>
        </w:rPr>
        <w:t xml:space="preserve"> </w:t>
      </w:r>
      <w:r>
        <w:rPr>
          <w:sz w:val="22"/>
        </w:rPr>
        <w:t>идентичности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воспитанника</w:t>
      </w:r>
      <w:r>
        <w:rPr>
          <w:spacing w:val="1"/>
          <w:sz w:val="22"/>
        </w:rPr>
        <w:t xml:space="preserve"> </w:t>
      </w:r>
      <w:r>
        <w:rPr>
          <w:sz w:val="22"/>
        </w:rPr>
        <w:t>доступными</w:t>
      </w:r>
      <w:r>
        <w:rPr>
          <w:spacing w:val="1"/>
          <w:sz w:val="22"/>
        </w:rPr>
        <w:t xml:space="preserve"> </w:t>
      </w:r>
      <w:r>
        <w:rPr>
          <w:sz w:val="22"/>
        </w:rPr>
        <w:t>по</w:t>
      </w:r>
      <w:r>
        <w:rPr>
          <w:spacing w:val="1"/>
          <w:sz w:val="22"/>
        </w:rPr>
        <w:t xml:space="preserve"> </w:t>
      </w:r>
      <w:r>
        <w:rPr>
          <w:sz w:val="22"/>
        </w:rPr>
        <w:t>возрасту</w:t>
      </w:r>
      <w:r>
        <w:rPr>
          <w:spacing w:val="-1"/>
          <w:sz w:val="22"/>
        </w:rPr>
        <w:t xml:space="preserve"> </w:t>
      </w:r>
      <w:r>
        <w:rPr>
          <w:sz w:val="22"/>
        </w:rPr>
        <w:t>средствами;</w:t>
      </w:r>
    </w:p>
    <w:p w14:paraId="79E1A8FA">
      <w:pPr>
        <w:pStyle w:val="10"/>
        <w:numPr>
          <w:ilvl w:val="2"/>
          <w:numId w:val="4"/>
        </w:numPr>
        <w:tabs>
          <w:tab w:val="left" w:pos="766"/>
        </w:tabs>
        <w:spacing w:before="0" w:after="0" w:line="240" w:lineRule="auto"/>
        <w:ind w:left="765" w:right="147" w:hanging="567"/>
        <w:jc w:val="both"/>
        <w:rPr>
          <w:sz w:val="22"/>
        </w:rPr>
      </w:pPr>
      <w:r>
        <w:rPr>
          <w:sz w:val="22"/>
        </w:rPr>
        <w:t>планирует и организует оснащение развивающей предметно-пространственной среды группы,</w:t>
      </w:r>
      <w:r>
        <w:rPr>
          <w:spacing w:val="1"/>
          <w:sz w:val="22"/>
        </w:rPr>
        <w:t xml:space="preserve"> </w:t>
      </w:r>
      <w:r>
        <w:rPr>
          <w:sz w:val="22"/>
        </w:rPr>
        <w:t>досуг, выставки работ воспитанников, участие детей в конкурсах разного уровня и другие</w:t>
      </w:r>
      <w:r>
        <w:rPr>
          <w:spacing w:val="1"/>
          <w:sz w:val="22"/>
        </w:rPr>
        <w:t xml:space="preserve"> </w:t>
      </w:r>
      <w:r>
        <w:rPr>
          <w:sz w:val="22"/>
        </w:rPr>
        <w:t>мероприятия</w:t>
      </w:r>
      <w:r>
        <w:rPr>
          <w:spacing w:val="-2"/>
          <w:sz w:val="22"/>
        </w:rPr>
        <w:t xml:space="preserve"> </w:t>
      </w:r>
      <w:r>
        <w:rPr>
          <w:sz w:val="22"/>
        </w:rPr>
        <w:t>в</w:t>
      </w:r>
      <w:r>
        <w:rPr>
          <w:spacing w:val="-1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-1"/>
          <w:sz w:val="22"/>
        </w:rPr>
        <w:t xml:space="preserve"> </w:t>
      </w:r>
      <w:r>
        <w:rPr>
          <w:sz w:val="22"/>
        </w:rPr>
        <w:t>с годовым планом</w:t>
      </w:r>
      <w:r>
        <w:rPr>
          <w:spacing w:val="-3"/>
          <w:sz w:val="22"/>
        </w:rPr>
        <w:t xml:space="preserve"> </w:t>
      </w:r>
      <w:r>
        <w:rPr>
          <w:sz w:val="22"/>
        </w:rPr>
        <w:t>детского</w:t>
      </w:r>
      <w:r>
        <w:rPr>
          <w:spacing w:val="-3"/>
          <w:sz w:val="22"/>
        </w:rPr>
        <w:t xml:space="preserve"> </w:t>
      </w:r>
      <w:r>
        <w:rPr>
          <w:sz w:val="22"/>
        </w:rPr>
        <w:t>сада.</w:t>
      </w:r>
    </w:p>
    <w:p w14:paraId="2C41AC7B">
      <w:pPr>
        <w:pStyle w:val="10"/>
        <w:numPr>
          <w:ilvl w:val="2"/>
          <w:numId w:val="4"/>
        </w:numPr>
        <w:tabs>
          <w:tab w:val="left" w:pos="907"/>
        </w:tabs>
        <w:spacing w:before="0" w:after="0" w:line="240" w:lineRule="auto"/>
        <w:ind w:left="765" w:right="145" w:hanging="567"/>
        <w:jc w:val="both"/>
        <w:rPr>
          <w:sz w:val="22"/>
        </w:rPr>
      </w:pPr>
      <w:r>
        <w:rPr>
          <w:sz w:val="22"/>
        </w:rPr>
        <w:t>осуществляет</w:t>
      </w:r>
      <w:r>
        <w:rPr>
          <w:spacing w:val="1"/>
          <w:sz w:val="22"/>
        </w:rPr>
        <w:t xml:space="preserve"> </w:t>
      </w:r>
      <w:r>
        <w:rPr>
          <w:sz w:val="22"/>
        </w:rPr>
        <w:t>ознакомление</w:t>
      </w:r>
      <w:r>
        <w:rPr>
          <w:spacing w:val="1"/>
          <w:sz w:val="22"/>
        </w:rPr>
        <w:t xml:space="preserve"> </w:t>
      </w:r>
      <w:r>
        <w:rPr>
          <w:sz w:val="22"/>
        </w:rPr>
        <w:t>детей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правилами</w:t>
      </w:r>
      <w:r>
        <w:rPr>
          <w:spacing w:val="1"/>
          <w:sz w:val="22"/>
        </w:rPr>
        <w:t xml:space="preserve"> </w:t>
      </w:r>
      <w:r>
        <w:rPr>
          <w:sz w:val="22"/>
        </w:rPr>
        <w:t>безопасного</w:t>
      </w:r>
      <w:r>
        <w:rPr>
          <w:spacing w:val="1"/>
          <w:sz w:val="22"/>
        </w:rPr>
        <w:t xml:space="preserve"> </w:t>
      </w:r>
      <w:r>
        <w:rPr>
          <w:sz w:val="22"/>
        </w:rPr>
        <w:t>поведения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ситуациях,</w:t>
      </w:r>
      <w:r>
        <w:rPr>
          <w:spacing w:val="1"/>
          <w:sz w:val="22"/>
        </w:rPr>
        <w:t xml:space="preserve"> </w:t>
      </w:r>
      <w:r>
        <w:rPr>
          <w:sz w:val="22"/>
        </w:rPr>
        <w:t>создающих</w:t>
      </w:r>
      <w:r>
        <w:rPr>
          <w:spacing w:val="-1"/>
          <w:sz w:val="22"/>
        </w:rPr>
        <w:t xml:space="preserve"> </w:t>
      </w:r>
      <w:r>
        <w:rPr>
          <w:sz w:val="22"/>
        </w:rPr>
        <w:t>угрозу</w:t>
      </w:r>
      <w:r>
        <w:rPr>
          <w:spacing w:val="-3"/>
          <w:sz w:val="22"/>
        </w:rPr>
        <w:t xml:space="preserve"> </w:t>
      </w:r>
      <w:r>
        <w:rPr>
          <w:sz w:val="22"/>
        </w:rPr>
        <w:t>жизни</w:t>
      </w:r>
      <w:r>
        <w:rPr>
          <w:spacing w:val="-1"/>
          <w:sz w:val="22"/>
        </w:rPr>
        <w:t xml:space="preserve"> </w:t>
      </w:r>
      <w:r>
        <w:rPr>
          <w:sz w:val="22"/>
        </w:rPr>
        <w:t>и здоровью ребенка;</w:t>
      </w:r>
    </w:p>
    <w:p w14:paraId="69C1E795">
      <w:pPr>
        <w:pStyle w:val="10"/>
        <w:numPr>
          <w:ilvl w:val="2"/>
          <w:numId w:val="4"/>
        </w:numPr>
        <w:tabs>
          <w:tab w:val="left" w:pos="907"/>
        </w:tabs>
        <w:spacing w:before="1" w:after="0" w:line="240" w:lineRule="auto"/>
        <w:ind w:left="765" w:right="146" w:hanging="567"/>
        <w:jc w:val="both"/>
        <w:rPr>
          <w:sz w:val="22"/>
        </w:rPr>
      </w:pPr>
      <w:r>
        <w:rPr>
          <w:sz w:val="22"/>
        </w:rPr>
        <w:t>разрабатывает</w:t>
      </w:r>
      <w:r>
        <w:rPr>
          <w:spacing w:val="1"/>
          <w:sz w:val="22"/>
        </w:rPr>
        <w:t xml:space="preserve"> </w:t>
      </w:r>
      <w:r>
        <w:rPr>
          <w:sz w:val="22"/>
        </w:rPr>
        <w:t>(совместно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другими</w:t>
      </w:r>
      <w:r>
        <w:rPr>
          <w:spacing w:val="1"/>
          <w:sz w:val="22"/>
        </w:rPr>
        <w:t xml:space="preserve"> </w:t>
      </w:r>
      <w:r>
        <w:rPr>
          <w:sz w:val="22"/>
        </w:rPr>
        <w:t>специалистами)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реализовывает</w:t>
      </w:r>
      <w:r>
        <w:rPr>
          <w:spacing w:val="1"/>
          <w:sz w:val="22"/>
        </w:rPr>
        <w:t xml:space="preserve"> </w:t>
      </w:r>
      <w:r>
        <w:rPr>
          <w:sz w:val="22"/>
        </w:rPr>
        <w:t>совместно</w:t>
      </w:r>
      <w:r>
        <w:rPr>
          <w:spacing w:val="56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родителями</w:t>
      </w:r>
      <w:r>
        <w:rPr>
          <w:spacing w:val="-3"/>
          <w:sz w:val="22"/>
        </w:rPr>
        <w:t xml:space="preserve"> </w:t>
      </w:r>
      <w:r>
        <w:rPr>
          <w:sz w:val="22"/>
        </w:rPr>
        <w:t>(законными</w:t>
      </w:r>
      <w:r>
        <w:rPr>
          <w:spacing w:val="-3"/>
          <w:sz w:val="22"/>
        </w:rPr>
        <w:t xml:space="preserve"> </w:t>
      </w:r>
      <w:r>
        <w:rPr>
          <w:sz w:val="22"/>
        </w:rPr>
        <w:t>представителями)</w:t>
      </w:r>
      <w:r>
        <w:rPr>
          <w:spacing w:val="-1"/>
          <w:sz w:val="22"/>
        </w:rPr>
        <w:t xml:space="preserve"> </w:t>
      </w:r>
      <w:r>
        <w:rPr>
          <w:sz w:val="22"/>
        </w:rPr>
        <w:t>программы</w:t>
      </w:r>
      <w:r>
        <w:rPr>
          <w:spacing w:val="-1"/>
          <w:sz w:val="22"/>
        </w:rPr>
        <w:t xml:space="preserve"> </w:t>
      </w:r>
      <w:r>
        <w:rPr>
          <w:sz w:val="22"/>
        </w:rPr>
        <w:t>индивидуального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-4"/>
          <w:sz w:val="22"/>
        </w:rPr>
        <w:t xml:space="preserve"> </w:t>
      </w:r>
      <w:r>
        <w:rPr>
          <w:sz w:val="22"/>
        </w:rPr>
        <w:t>ребенка;</w:t>
      </w:r>
    </w:p>
    <w:p w14:paraId="0F97B5ED">
      <w:pPr>
        <w:pStyle w:val="10"/>
        <w:numPr>
          <w:ilvl w:val="2"/>
          <w:numId w:val="4"/>
        </w:numPr>
        <w:tabs>
          <w:tab w:val="left" w:pos="907"/>
        </w:tabs>
        <w:spacing w:before="0" w:after="0" w:line="240" w:lineRule="auto"/>
        <w:ind w:left="765" w:right="145" w:hanging="567"/>
        <w:jc w:val="both"/>
        <w:rPr>
          <w:sz w:val="22"/>
        </w:rPr>
      </w:pPr>
      <w:r>
        <w:rPr>
          <w:sz w:val="22"/>
        </w:rPr>
        <w:t>осваивает и адекватно применяет специальные технологии и методы, позволяющие проводить</w:t>
      </w:r>
      <w:r>
        <w:rPr>
          <w:spacing w:val="-52"/>
          <w:sz w:val="22"/>
        </w:rPr>
        <w:t xml:space="preserve"> </w:t>
      </w:r>
      <w:r>
        <w:rPr>
          <w:sz w:val="22"/>
        </w:rPr>
        <w:t>коррекционно-развивающую работу.</w:t>
      </w:r>
    </w:p>
    <w:p w14:paraId="28D8646A">
      <w:pPr>
        <w:pStyle w:val="10"/>
        <w:numPr>
          <w:ilvl w:val="1"/>
          <w:numId w:val="4"/>
        </w:numPr>
        <w:tabs>
          <w:tab w:val="left" w:pos="766"/>
        </w:tabs>
        <w:spacing w:before="1" w:after="0" w:line="240" w:lineRule="auto"/>
        <w:ind w:left="765" w:right="148" w:hanging="567"/>
        <w:jc w:val="both"/>
        <w:rPr>
          <w:sz w:val="22"/>
        </w:rPr>
      </w:pP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рамках</w:t>
      </w:r>
      <w:r>
        <w:rPr>
          <w:spacing w:val="1"/>
          <w:sz w:val="22"/>
        </w:rPr>
        <w:t xml:space="preserve"> </w:t>
      </w:r>
      <w:r>
        <w:rPr>
          <w:sz w:val="22"/>
        </w:rPr>
        <w:t>трудовой</w:t>
      </w:r>
      <w:r>
        <w:rPr>
          <w:spacing w:val="1"/>
          <w:sz w:val="22"/>
        </w:rPr>
        <w:t xml:space="preserve"> </w:t>
      </w:r>
      <w:r>
        <w:rPr>
          <w:sz w:val="22"/>
        </w:rPr>
        <w:t>функции</w:t>
      </w:r>
      <w:r>
        <w:rPr>
          <w:spacing w:val="1"/>
          <w:sz w:val="22"/>
        </w:rPr>
        <w:t xml:space="preserve"> </w:t>
      </w:r>
      <w:r>
        <w:rPr>
          <w:sz w:val="22"/>
        </w:rPr>
        <w:t>педагогической</w:t>
      </w:r>
      <w:r>
        <w:rPr>
          <w:spacing w:val="1"/>
          <w:sz w:val="22"/>
        </w:rPr>
        <w:t xml:space="preserve"> </w:t>
      </w:r>
      <w:r>
        <w:rPr>
          <w:sz w:val="22"/>
        </w:rPr>
        <w:t>деятельности</w:t>
      </w:r>
      <w:r>
        <w:rPr>
          <w:spacing w:val="1"/>
          <w:sz w:val="22"/>
        </w:rPr>
        <w:t xml:space="preserve"> </w:t>
      </w:r>
      <w:r>
        <w:rPr>
          <w:sz w:val="22"/>
        </w:rPr>
        <w:t>по</w:t>
      </w:r>
      <w:r>
        <w:rPr>
          <w:spacing w:val="1"/>
          <w:sz w:val="22"/>
        </w:rPr>
        <w:t xml:space="preserve"> </w:t>
      </w:r>
      <w:r>
        <w:rPr>
          <w:sz w:val="22"/>
        </w:rPr>
        <w:t>реализации</w:t>
      </w:r>
      <w:r>
        <w:rPr>
          <w:spacing w:val="1"/>
          <w:sz w:val="22"/>
        </w:rPr>
        <w:t xml:space="preserve"> </w:t>
      </w:r>
      <w:r>
        <w:rPr>
          <w:sz w:val="22"/>
        </w:rPr>
        <w:t>программ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>образования:</w:t>
      </w:r>
    </w:p>
    <w:p w14:paraId="094D998B">
      <w:pPr>
        <w:pStyle w:val="10"/>
        <w:numPr>
          <w:ilvl w:val="2"/>
          <w:numId w:val="4"/>
        </w:numPr>
        <w:tabs>
          <w:tab w:val="left" w:pos="907"/>
        </w:tabs>
        <w:spacing w:before="0" w:after="0" w:line="240" w:lineRule="auto"/>
        <w:ind w:left="482" w:right="145" w:hanging="284"/>
        <w:jc w:val="both"/>
        <w:rPr>
          <w:sz w:val="22"/>
        </w:rPr>
      </w:pPr>
      <w:r>
        <w:rPr>
          <w:sz w:val="22"/>
        </w:rPr>
        <w:t>участвует в разработке основной образовательной программы ДОУ в соответствии с ФГОС</w:t>
      </w:r>
      <w:r>
        <w:rPr>
          <w:spacing w:val="1"/>
          <w:sz w:val="22"/>
        </w:rPr>
        <w:t xml:space="preserve"> </w:t>
      </w:r>
      <w:r>
        <w:rPr>
          <w:sz w:val="22"/>
        </w:rPr>
        <w:t>ДО,</w:t>
      </w:r>
      <w:r>
        <w:rPr>
          <w:spacing w:val="-1"/>
          <w:sz w:val="22"/>
        </w:rPr>
        <w:t xml:space="preserve"> </w:t>
      </w:r>
      <w:r>
        <w:rPr>
          <w:sz w:val="22"/>
        </w:rPr>
        <w:t>ФОП</w:t>
      </w:r>
      <w:r>
        <w:rPr>
          <w:spacing w:val="-1"/>
          <w:sz w:val="22"/>
        </w:rPr>
        <w:t xml:space="preserve"> </w:t>
      </w:r>
      <w:r>
        <w:rPr>
          <w:sz w:val="22"/>
        </w:rPr>
        <w:t>ДО и</w:t>
      </w:r>
      <w:r>
        <w:rPr>
          <w:spacing w:val="-4"/>
          <w:sz w:val="22"/>
        </w:rPr>
        <w:t xml:space="preserve"> </w:t>
      </w:r>
      <w:r>
        <w:rPr>
          <w:sz w:val="22"/>
        </w:rPr>
        <w:t>ФАОП</w:t>
      </w:r>
      <w:r>
        <w:rPr>
          <w:spacing w:val="-1"/>
          <w:sz w:val="22"/>
        </w:rPr>
        <w:t xml:space="preserve"> </w:t>
      </w:r>
      <w:r>
        <w:rPr>
          <w:sz w:val="22"/>
        </w:rPr>
        <w:t>ДО;</w:t>
      </w:r>
    </w:p>
    <w:p w14:paraId="3A0A5009">
      <w:pPr>
        <w:pStyle w:val="10"/>
        <w:numPr>
          <w:ilvl w:val="2"/>
          <w:numId w:val="4"/>
        </w:numPr>
        <w:tabs>
          <w:tab w:val="left" w:pos="907"/>
        </w:tabs>
        <w:spacing w:before="0" w:after="0" w:line="240" w:lineRule="auto"/>
        <w:ind w:left="482" w:right="145" w:hanging="284"/>
        <w:jc w:val="both"/>
        <w:rPr>
          <w:sz w:val="22"/>
        </w:rPr>
      </w:pPr>
      <w:r>
        <w:rPr>
          <w:sz w:val="22"/>
        </w:rPr>
        <w:t>участвует в создании безопасной и психологически комфортной образовательной среды ДОУ</w:t>
      </w:r>
      <w:r>
        <w:rPr>
          <w:spacing w:val="1"/>
          <w:sz w:val="22"/>
        </w:rPr>
        <w:t xml:space="preserve"> </w:t>
      </w:r>
      <w:r>
        <w:rPr>
          <w:sz w:val="22"/>
        </w:rPr>
        <w:t>через</w:t>
      </w:r>
      <w:r>
        <w:rPr>
          <w:spacing w:val="1"/>
          <w:sz w:val="22"/>
        </w:rPr>
        <w:t xml:space="preserve"> </w:t>
      </w:r>
      <w:r>
        <w:rPr>
          <w:sz w:val="22"/>
        </w:rPr>
        <w:t>обеспечение</w:t>
      </w:r>
      <w:r>
        <w:rPr>
          <w:spacing w:val="1"/>
          <w:sz w:val="22"/>
        </w:rPr>
        <w:t xml:space="preserve"> </w:t>
      </w:r>
      <w:r>
        <w:rPr>
          <w:sz w:val="22"/>
        </w:rPr>
        <w:t>безопасности</w:t>
      </w:r>
      <w:r>
        <w:rPr>
          <w:spacing w:val="1"/>
          <w:sz w:val="22"/>
        </w:rPr>
        <w:t xml:space="preserve"> </w:t>
      </w:r>
      <w:r>
        <w:rPr>
          <w:sz w:val="22"/>
        </w:rPr>
        <w:t>жизни</w:t>
      </w:r>
      <w:r>
        <w:rPr>
          <w:spacing w:val="1"/>
          <w:sz w:val="22"/>
        </w:rPr>
        <w:t xml:space="preserve"> </w:t>
      </w:r>
      <w:r>
        <w:rPr>
          <w:sz w:val="22"/>
        </w:rPr>
        <w:t>детей,</w:t>
      </w:r>
      <w:r>
        <w:rPr>
          <w:spacing w:val="1"/>
          <w:sz w:val="22"/>
        </w:rPr>
        <w:t xml:space="preserve"> </w:t>
      </w:r>
      <w:r>
        <w:rPr>
          <w:sz w:val="22"/>
        </w:rPr>
        <w:t>поддержание</w:t>
      </w:r>
      <w:r>
        <w:rPr>
          <w:spacing w:val="1"/>
          <w:sz w:val="22"/>
        </w:rPr>
        <w:t xml:space="preserve"> </w:t>
      </w:r>
      <w:r>
        <w:rPr>
          <w:sz w:val="22"/>
        </w:rPr>
        <w:t>эмоционального</w:t>
      </w:r>
      <w:r>
        <w:rPr>
          <w:spacing w:val="56"/>
          <w:sz w:val="22"/>
        </w:rPr>
        <w:t xml:space="preserve"> </w:t>
      </w:r>
      <w:r>
        <w:rPr>
          <w:sz w:val="22"/>
        </w:rPr>
        <w:t>благополучия</w:t>
      </w:r>
      <w:r>
        <w:rPr>
          <w:spacing w:val="-52"/>
          <w:sz w:val="22"/>
        </w:rPr>
        <w:t xml:space="preserve"> </w:t>
      </w:r>
      <w:r>
        <w:rPr>
          <w:sz w:val="22"/>
        </w:rPr>
        <w:t>ребенка</w:t>
      </w:r>
      <w:r>
        <w:rPr>
          <w:spacing w:val="-1"/>
          <w:sz w:val="22"/>
        </w:rPr>
        <w:t xml:space="preserve"> </w:t>
      </w:r>
      <w:r>
        <w:rPr>
          <w:sz w:val="22"/>
        </w:rPr>
        <w:t>в период пребывания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1"/>
          <w:sz w:val="22"/>
        </w:rPr>
        <w:t xml:space="preserve"> </w:t>
      </w:r>
      <w:r>
        <w:rPr>
          <w:sz w:val="22"/>
        </w:rPr>
        <w:t>ДОУ;</w:t>
      </w:r>
    </w:p>
    <w:p w14:paraId="0D68E96D">
      <w:pPr>
        <w:pStyle w:val="10"/>
        <w:numPr>
          <w:ilvl w:val="2"/>
          <w:numId w:val="4"/>
        </w:numPr>
        <w:tabs>
          <w:tab w:val="left" w:pos="907"/>
        </w:tabs>
        <w:spacing w:before="0" w:after="0" w:line="240" w:lineRule="auto"/>
        <w:ind w:left="482" w:right="148" w:hanging="284"/>
        <w:jc w:val="both"/>
        <w:rPr>
          <w:sz w:val="22"/>
        </w:rPr>
      </w:pPr>
      <w:r>
        <w:rPr>
          <w:sz w:val="22"/>
        </w:rPr>
        <w:t>планирует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реализовывает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образовательную</w:t>
      </w:r>
      <w:r>
        <w:rPr>
          <w:spacing w:val="1"/>
          <w:sz w:val="22"/>
        </w:rPr>
        <w:t xml:space="preserve"> </w:t>
      </w:r>
      <w:r>
        <w:rPr>
          <w:sz w:val="22"/>
        </w:rPr>
        <w:t>работу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группе</w:t>
      </w:r>
      <w:r>
        <w:rPr>
          <w:spacing w:val="1"/>
          <w:sz w:val="22"/>
        </w:rPr>
        <w:t xml:space="preserve"> </w:t>
      </w:r>
      <w:r>
        <w:rPr>
          <w:sz w:val="22"/>
        </w:rPr>
        <w:t>детей</w:t>
      </w:r>
      <w:r>
        <w:rPr>
          <w:spacing w:val="1"/>
          <w:sz w:val="22"/>
        </w:rPr>
        <w:t xml:space="preserve"> </w:t>
      </w:r>
      <w:r>
        <w:rPr>
          <w:sz w:val="22"/>
        </w:rPr>
        <w:t>раннего</w:t>
      </w:r>
      <w:r>
        <w:rPr>
          <w:spacing w:val="1"/>
          <w:sz w:val="22"/>
        </w:rPr>
        <w:t xml:space="preserve"> </w:t>
      </w:r>
      <w:r>
        <w:rPr>
          <w:sz w:val="22"/>
        </w:rPr>
        <w:t>и/или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-2"/>
          <w:sz w:val="22"/>
        </w:rPr>
        <w:t xml:space="preserve"> </w:t>
      </w:r>
      <w:r>
        <w:rPr>
          <w:sz w:val="22"/>
        </w:rPr>
        <w:t>возраста</w:t>
      </w:r>
      <w:r>
        <w:rPr>
          <w:spacing w:val="-4"/>
          <w:sz w:val="22"/>
        </w:rPr>
        <w:t xml:space="preserve"> </w:t>
      </w: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-2"/>
          <w:sz w:val="22"/>
        </w:rPr>
        <w:t xml:space="preserve"> </w:t>
      </w:r>
      <w:r>
        <w:rPr>
          <w:sz w:val="22"/>
        </w:rPr>
        <w:t>с</w:t>
      </w:r>
      <w:r>
        <w:rPr>
          <w:spacing w:val="-1"/>
          <w:sz w:val="22"/>
        </w:rPr>
        <w:t xml:space="preserve"> </w:t>
      </w:r>
      <w:r>
        <w:rPr>
          <w:sz w:val="22"/>
        </w:rPr>
        <w:t>санитарными</w:t>
      </w:r>
      <w:r>
        <w:rPr>
          <w:spacing w:val="-3"/>
          <w:sz w:val="22"/>
        </w:rPr>
        <w:t xml:space="preserve"> </w:t>
      </w:r>
      <w:r>
        <w:rPr>
          <w:sz w:val="22"/>
        </w:rPr>
        <w:t>правилами</w:t>
      </w:r>
      <w:r>
        <w:rPr>
          <w:spacing w:val="-2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гигиеническими</w:t>
      </w:r>
      <w:r>
        <w:rPr>
          <w:spacing w:val="-1"/>
          <w:sz w:val="22"/>
        </w:rPr>
        <w:t xml:space="preserve"> </w:t>
      </w:r>
      <w:r>
        <w:rPr>
          <w:sz w:val="22"/>
        </w:rPr>
        <w:t>нормативами;</w:t>
      </w:r>
    </w:p>
    <w:p w14:paraId="407B46C1">
      <w:pPr>
        <w:pStyle w:val="10"/>
        <w:numPr>
          <w:ilvl w:val="2"/>
          <w:numId w:val="4"/>
        </w:numPr>
        <w:tabs>
          <w:tab w:val="left" w:pos="907"/>
        </w:tabs>
        <w:spacing w:before="0" w:after="0" w:line="240" w:lineRule="auto"/>
        <w:ind w:left="482" w:right="146" w:hanging="284"/>
        <w:jc w:val="both"/>
        <w:rPr>
          <w:sz w:val="22"/>
        </w:rPr>
      </w:pPr>
      <w:r>
        <w:rPr>
          <w:sz w:val="22"/>
        </w:rPr>
        <w:t>организовывает и проводит педагогический мониторинг освоения детьми образовательной</w:t>
      </w:r>
      <w:r>
        <w:rPr>
          <w:spacing w:val="1"/>
          <w:sz w:val="22"/>
        </w:rPr>
        <w:t xml:space="preserve"> </w:t>
      </w:r>
      <w:r>
        <w:rPr>
          <w:sz w:val="22"/>
        </w:rPr>
        <w:t>программы</w:t>
      </w:r>
      <w:r>
        <w:rPr>
          <w:spacing w:val="-2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анализ</w:t>
      </w:r>
      <w:r>
        <w:rPr>
          <w:spacing w:val="-3"/>
          <w:sz w:val="22"/>
        </w:rPr>
        <w:t xml:space="preserve"> </w:t>
      </w:r>
      <w:r>
        <w:rPr>
          <w:sz w:val="22"/>
        </w:rPr>
        <w:t>образовательной</w:t>
      </w:r>
      <w:r>
        <w:rPr>
          <w:spacing w:val="-2"/>
          <w:sz w:val="22"/>
        </w:rPr>
        <w:t xml:space="preserve"> </w:t>
      </w:r>
      <w:r>
        <w:rPr>
          <w:sz w:val="22"/>
        </w:rPr>
        <w:t>работы</w:t>
      </w:r>
      <w:r>
        <w:rPr>
          <w:spacing w:val="-2"/>
          <w:sz w:val="22"/>
        </w:rPr>
        <w:t xml:space="preserve"> </w:t>
      </w: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z w:val="22"/>
        </w:rPr>
        <w:t>группе</w:t>
      </w:r>
      <w:r>
        <w:rPr>
          <w:spacing w:val="-1"/>
          <w:sz w:val="22"/>
        </w:rPr>
        <w:t xml:space="preserve"> </w:t>
      </w:r>
      <w:r>
        <w:rPr>
          <w:sz w:val="22"/>
        </w:rPr>
        <w:t>детей</w:t>
      </w:r>
      <w:r>
        <w:rPr>
          <w:spacing w:val="-2"/>
          <w:sz w:val="22"/>
        </w:rPr>
        <w:t xml:space="preserve"> </w:t>
      </w:r>
      <w:r>
        <w:rPr>
          <w:sz w:val="22"/>
        </w:rPr>
        <w:t>раннего</w:t>
      </w:r>
      <w:r>
        <w:rPr>
          <w:spacing w:val="-5"/>
          <w:sz w:val="22"/>
        </w:rPr>
        <w:t xml:space="preserve"> </w:t>
      </w:r>
      <w:r>
        <w:rPr>
          <w:sz w:val="22"/>
        </w:rPr>
        <w:t>и/или</w:t>
      </w:r>
      <w:r>
        <w:rPr>
          <w:spacing w:val="-4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-2"/>
          <w:sz w:val="22"/>
        </w:rPr>
        <w:t xml:space="preserve"> </w:t>
      </w:r>
      <w:r>
        <w:rPr>
          <w:sz w:val="22"/>
        </w:rPr>
        <w:t>возраста;</w:t>
      </w:r>
    </w:p>
    <w:p w14:paraId="76A54D3D">
      <w:pPr>
        <w:pStyle w:val="10"/>
        <w:numPr>
          <w:ilvl w:val="2"/>
          <w:numId w:val="4"/>
        </w:numPr>
        <w:tabs>
          <w:tab w:val="left" w:pos="907"/>
        </w:tabs>
        <w:spacing w:before="0" w:after="0" w:line="240" w:lineRule="auto"/>
        <w:ind w:left="482" w:right="149" w:hanging="284"/>
        <w:jc w:val="both"/>
        <w:rPr>
          <w:sz w:val="22"/>
        </w:rPr>
      </w:pPr>
      <w:r>
        <w:rPr>
          <w:sz w:val="22"/>
        </w:rPr>
        <w:t>участвует в планировании и корректировке образовательных задач (совместно с психологом и</w:t>
      </w:r>
      <w:r>
        <w:rPr>
          <w:spacing w:val="-52"/>
          <w:sz w:val="22"/>
        </w:rPr>
        <w:t xml:space="preserve"> </w:t>
      </w:r>
      <w:r>
        <w:rPr>
          <w:sz w:val="22"/>
        </w:rPr>
        <w:t>другими специалистами) по результатам мониторинга с учетом индивидуальных особенностей</w:t>
      </w:r>
      <w:r>
        <w:rPr>
          <w:spacing w:val="1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-3"/>
          <w:sz w:val="22"/>
        </w:rPr>
        <w:t xml:space="preserve"> </w:t>
      </w:r>
      <w:r>
        <w:rPr>
          <w:sz w:val="22"/>
        </w:rPr>
        <w:t>каждого ребенка раннего и/или</w:t>
      </w:r>
      <w:r>
        <w:rPr>
          <w:spacing w:val="-3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>возраста;</w:t>
      </w:r>
    </w:p>
    <w:p w14:paraId="6E0DE638">
      <w:pPr>
        <w:pStyle w:val="10"/>
        <w:numPr>
          <w:ilvl w:val="2"/>
          <w:numId w:val="4"/>
        </w:numPr>
        <w:tabs>
          <w:tab w:val="left" w:pos="907"/>
        </w:tabs>
        <w:spacing w:before="0" w:after="0" w:line="240" w:lineRule="auto"/>
        <w:ind w:left="482" w:right="146" w:hanging="284"/>
        <w:jc w:val="both"/>
        <w:rPr>
          <w:sz w:val="22"/>
        </w:rPr>
      </w:pPr>
      <w:r>
        <w:rPr>
          <w:sz w:val="22"/>
        </w:rPr>
        <w:t>реализовывает</w:t>
      </w:r>
      <w:r>
        <w:rPr>
          <w:spacing w:val="1"/>
          <w:sz w:val="22"/>
        </w:rPr>
        <w:t xml:space="preserve"> </w:t>
      </w:r>
      <w:r>
        <w:rPr>
          <w:sz w:val="22"/>
        </w:rPr>
        <w:t>педагогические</w:t>
      </w:r>
      <w:r>
        <w:rPr>
          <w:spacing w:val="1"/>
          <w:sz w:val="22"/>
        </w:rPr>
        <w:t xml:space="preserve"> </w:t>
      </w:r>
      <w:r>
        <w:rPr>
          <w:sz w:val="22"/>
        </w:rPr>
        <w:t>рекомендации</w:t>
      </w:r>
      <w:r>
        <w:rPr>
          <w:spacing w:val="1"/>
          <w:sz w:val="22"/>
        </w:rPr>
        <w:t xml:space="preserve"> </w:t>
      </w:r>
      <w:r>
        <w:rPr>
          <w:sz w:val="22"/>
        </w:rPr>
        <w:t>специалистов</w:t>
      </w:r>
      <w:r>
        <w:rPr>
          <w:spacing w:val="1"/>
          <w:sz w:val="22"/>
        </w:rPr>
        <w:t xml:space="preserve"> </w:t>
      </w:r>
      <w:r>
        <w:rPr>
          <w:sz w:val="22"/>
        </w:rPr>
        <w:t>(психолога,</w:t>
      </w:r>
      <w:r>
        <w:rPr>
          <w:spacing w:val="56"/>
          <w:sz w:val="22"/>
        </w:rPr>
        <w:t xml:space="preserve"> </w:t>
      </w:r>
      <w:r>
        <w:rPr>
          <w:sz w:val="22"/>
        </w:rPr>
        <w:t>логопеда,</w:t>
      </w:r>
      <w:r>
        <w:rPr>
          <w:spacing w:val="1"/>
          <w:sz w:val="22"/>
        </w:rPr>
        <w:t xml:space="preserve"> </w:t>
      </w:r>
      <w:r>
        <w:rPr>
          <w:sz w:val="22"/>
        </w:rPr>
        <w:t>дефектолога</w:t>
      </w:r>
      <w:r>
        <w:rPr>
          <w:spacing w:val="5"/>
          <w:sz w:val="22"/>
        </w:rPr>
        <w:t xml:space="preserve"> </w:t>
      </w:r>
      <w:r>
        <w:rPr>
          <w:sz w:val="22"/>
        </w:rPr>
        <w:t>и</w:t>
      </w:r>
      <w:r>
        <w:rPr>
          <w:spacing w:val="7"/>
          <w:sz w:val="22"/>
        </w:rPr>
        <w:t xml:space="preserve"> </w:t>
      </w:r>
      <w:r>
        <w:rPr>
          <w:sz w:val="22"/>
        </w:rPr>
        <w:t>др.)</w:t>
      </w:r>
      <w:r>
        <w:rPr>
          <w:spacing w:val="6"/>
          <w:sz w:val="22"/>
        </w:rPr>
        <w:t xml:space="preserve"> </w:t>
      </w:r>
      <w:r>
        <w:rPr>
          <w:sz w:val="22"/>
        </w:rPr>
        <w:t>в</w:t>
      </w:r>
      <w:r>
        <w:rPr>
          <w:spacing w:val="7"/>
          <w:sz w:val="22"/>
        </w:rPr>
        <w:t xml:space="preserve"> </w:t>
      </w:r>
      <w:r>
        <w:rPr>
          <w:sz w:val="22"/>
        </w:rPr>
        <w:t>работе</w:t>
      </w:r>
      <w:r>
        <w:rPr>
          <w:spacing w:val="8"/>
          <w:sz w:val="22"/>
        </w:rPr>
        <w:t xml:space="preserve"> </w:t>
      </w:r>
      <w:r>
        <w:rPr>
          <w:sz w:val="22"/>
        </w:rPr>
        <w:t>с</w:t>
      </w:r>
      <w:r>
        <w:rPr>
          <w:spacing w:val="6"/>
          <w:sz w:val="22"/>
        </w:rPr>
        <w:t xml:space="preserve"> </w:t>
      </w:r>
      <w:r>
        <w:rPr>
          <w:sz w:val="22"/>
        </w:rPr>
        <w:t>детьми,</w:t>
      </w:r>
      <w:r>
        <w:rPr>
          <w:spacing w:val="5"/>
          <w:sz w:val="22"/>
        </w:rPr>
        <w:t xml:space="preserve"> </w:t>
      </w:r>
      <w:r>
        <w:rPr>
          <w:sz w:val="22"/>
        </w:rPr>
        <w:t>испытывающими</w:t>
      </w:r>
      <w:r>
        <w:rPr>
          <w:spacing w:val="7"/>
          <w:sz w:val="22"/>
        </w:rPr>
        <w:t xml:space="preserve"> </w:t>
      </w:r>
      <w:r>
        <w:rPr>
          <w:sz w:val="22"/>
        </w:rPr>
        <w:t>трудности</w:t>
      </w:r>
      <w:r>
        <w:rPr>
          <w:spacing w:val="8"/>
          <w:sz w:val="22"/>
        </w:rPr>
        <w:t xml:space="preserve"> </w:t>
      </w:r>
      <w:r>
        <w:rPr>
          <w:sz w:val="22"/>
        </w:rPr>
        <w:t>в</w:t>
      </w:r>
      <w:r>
        <w:rPr>
          <w:spacing w:val="6"/>
          <w:sz w:val="22"/>
        </w:rPr>
        <w:t xml:space="preserve"> </w:t>
      </w:r>
      <w:r>
        <w:rPr>
          <w:sz w:val="22"/>
        </w:rPr>
        <w:t>освоении</w:t>
      </w:r>
      <w:r>
        <w:rPr>
          <w:spacing w:val="7"/>
          <w:sz w:val="22"/>
        </w:rPr>
        <w:t xml:space="preserve"> </w:t>
      </w:r>
      <w:r>
        <w:rPr>
          <w:sz w:val="22"/>
        </w:rPr>
        <w:t>программы,</w:t>
      </w:r>
      <w:r>
        <w:rPr>
          <w:spacing w:val="6"/>
          <w:sz w:val="22"/>
        </w:rPr>
        <w:t xml:space="preserve"> </w:t>
      </w:r>
      <w:r>
        <w:rPr>
          <w:sz w:val="22"/>
        </w:rPr>
        <w:t>а</w:t>
      </w:r>
      <w:r>
        <w:rPr>
          <w:spacing w:val="8"/>
          <w:sz w:val="22"/>
        </w:rPr>
        <w:t xml:space="preserve"> </w:t>
      </w:r>
      <w:r>
        <w:rPr>
          <w:sz w:val="22"/>
        </w:rPr>
        <w:t>также</w:t>
      </w:r>
      <w:r>
        <w:rPr>
          <w:spacing w:val="-52"/>
          <w:sz w:val="22"/>
        </w:rPr>
        <w:t xml:space="preserve"> </w:t>
      </w:r>
      <w:r>
        <w:rPr>
          <w:sz w:val="22"/>
        </w:rPr>
        <w:t>с</w:t>
      </w:r>
      <w:r>
        <w:rPr>
          <w:spacing w:val="-1"/>
          <w:sz w:val="22"/>
        </w:rPr>
        <w:t xml:space="preserve"> </w:t>
      </w:r>
      <w:r>
        <w:rPr>
          <w:sz w:val="22"/>
        </w:rPr>
        <w:t>детьми</w:t>
      </w:r>
      <w:r>
        <w:rPr>
          <w:spacing w:val="-4"/>
          <w:sz w:val="22"/>
        </w:rPr>
        <w:t xml:space="preserve"> </w:t>
      </w:r>
      <w:r>
        <w:rPr>
          <w:sz w:val="22"/>
        </w:rPr>
        <w:t>с особыми</w:t>
      </w:r>
      <w:r>
        <w:rPr>
          <w:spacing w:val="-1"/>
          <w:sz w:val="22"/>
        </w:rPr>
        <w:t xml:space="preserve"> </w:t>
      </w:r>
      <w:r>
        <w:rPr>
          <w:sz w:val="22"/>
        </w:rPr>
        <w:t>образовательными потребностями;</w:t>
      </w:r>
    </w:p>
    <w:p w14:paraId="42853559">
      <w:pPr>
        <w:pStyle w:val="10"/>
        <w:numPr>
          <w:ilvl w:val="2"/>
          <w:numId w:val="4"/>
        </w:numPr>
        <w:tabs>
          <w:tab w:val="left" w:pos="907"/>
        </w:tabs>
        <w:spacing w:before="0" w:after="0" w:line="240" w:lineRule="auto"/>
        <w:ind w:left="482" w:right="145" w:hanging="284"/>
        <w:jc w:val="both"/>
        <w:rPr>
          <w:sz w:val="22"/>
        </w:rPr>
      </w:pPr>
      <w:r>
        <w:rPr>
          <w:sz w:val="22"/>
        </w:rPr>
        <w:t>развивает</w:t>
      </w:r>
      <w:r>
        <w:rPr>
          <w:spacing w:val="1"/>
          <w:sz w:val="22"/>
        </w:rPr>
        <w:t xml:space="preserve"> </w:t>
      </w:r>
      <w:r>
        <w:rPr>
          <w:sz w:val="22"/>
        </w:rPr>
        <w:t>профессионально</w:t>
      </w:r>
      <w:r>
        <w:rPr>
          <w:spacing w:val="1"/>
          <w:sz w:val="22"/>
        </w:rPr>
        <w:t xml:space="preserve"> </w:t>
      </w:r>
      <w:r>
        <w:rPr>
          <w:sz w:val="22"/>
        </w:rPr>
        <w:t>значимые</w:t>
      </w:r>
      <w:r>
        <w:rPr>
          <w:spacing w:val="1"/>
          <w:sz w:val="22"/>
        </w:rPr>
        <w:t xml:space="preserve"> </w:t>
      </w:r>
      <w:r>
        <w:rPr>
          <w:sz w:val="22"/>
        </w:rPr>
        <w:t>компетенции,</w:t>
      </w:r>
      <w:r>
        <w:rPr>
          <w:spacing w:val="1"/>
          <w:sz w:val="22"/>
        </w:rPr>
        <w:t xml:space="preserve"> </w:t>
      </w:r>
      <w:r>
        <w:rPr>
          <w:sz w:val="22"/>
        </w:rPr>
        <w:t>необходимые</w:t>
      </w:r>
      <w:r>
        <w:rPr>
          <w:spacing w:val="1"/>
          <w:sz w:val="22"/>
        </w:rPr>
        <w:t xml:space="preserve"> </w:t>
      </w:r>
      <w:r>
        <w:rPr>
          <w:sz w:val="22"/>
        </w:rPr>
        <w:t>для</w:t>
      </w:r>
      <w:r>
        <w:rPr>
          <w:spacing w:val="1"/>
          <w:sz w:val="22"/>
        </w:rPr>
        <w:t xml:space="preserve"> </w:t>
      </w:r>
      <w:r>
        <w:rPr>
          <w:sz w:val="22"/>
        </w:rPr>
        <w:t>решения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образовательных задач развития детей раннего и дошкольного возраста с учетом особенностей</w:t>
      </w:r>
      <w:r>
        <w:rPr>
          <w:spacing w:val="1"/>
          <w:sz w:val="22"/>
        </w:rPr>
        <w:t xml:space="preserve"> </w:t>
      </w:r>
      <w:r>
        <w:rPr>
          <w:sz w:val="22"/>
        </w:rPr>
        <w:t>возрастных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индивидуальных особенностей их</w:t>
      </w:r>
      <w:r>
        <w:rPr>
          <w:spacing w:val="-1"/>
          <w:sz w:val="22"/>
        </w:rPr>
        <w:t xml:space="preserve"> </w:t>
      </w:r>
      <w:r>
        <w:rPr>
          <w:sz w:val="22"/>
        </w:rPr>
        <w:t>развития;</w:t>
      </w:r>
    </w:p>
    <w:p w14:paraId="704B7BE0">
      <w:pPr>
        <w:pStyle w:val="10"/>
        <w:numPr>
          <w:ilvl w:val="2"/>
          <w:numId w:val="4"/>
        </w:numPr>
        <w:tabs>
          <w:tab w:val="left" w:pos="907"/>
        </w:tabs>
        <w:spacing w:before="0" w:after="0" w:line="252" w:lineRule="exact"/>
        <w:ind w:left="906" w:right="0" w:hanging="709"/>
        <w:jc w:val="both"/>
        <w:rPr>
          <w:sz w:val="22"/>
        </w:rPr>
      </w:pPr>
      <w:r>
        <w:rPr>
          <w:sz w:val="22"/>
        </w:rPr>
        <w:t>формирует</w:t>
      </w:r>
      <w:r>
        <w:rPr>
          <w:spacing w:val="-4"/>
          <w:sz w:val="22"/>
        </w:rPr>
        <w:t xml:space="preserve"> </w:t>
      </w:r>
      <w:r>
        <w:rPr>
          <w:sz w:val="22"/>
        </w:rPr>
        <w:t>психологическую</w:t>
      </w:r>
      <w:r>
        <w:rPr>
          <w:spacing w:val="-3"/>
          <w:sz w:val="22"/>
        </w:rPr>
        <w:t xml:space="preserve"> </w:t>
      </w:r>
      <w:r>
        <w:rPr>
          <w:sz w:val="22"/>
        </w:rPr>
        <w:t>готовность</w:t>
      </w:r>
      <w:r>
        <w:rPr>
          <w:spacing w:val="-4"/>
          <w:sz w:val="22"/>
        </w:rPr>
        <w:t xml:space="preserve"> </w:t>
      </w:r>
      <w:r>
        <w:rPr>
          <w:sz w:val="22"/>
        </w:rPr>
        <w:t>к</w:t>
      </w:r>
      <w:r>
        <w:rPr>
          <w:spacing w:val="-1"/>
          <w:sz w:val="22"/>
        </w:rPr>
        <w:t xml:space="preserve"> </w:t>
      </w:r>
      <w:r>
        <w:rPr>
          <w:sz w:val="22"/>
        </w:rPr>
        <w:t>школьному</w:t>
      </w:r>
      <w:r>
        <w:rPr>
          <w:spacing w:val="-1"/>
          <w:sz w:val="22"/>
        </w:rPr>
        <w:t xml:space="preserve"> </w:t>
      </w:r>
      <w:r>
        <w:rPr>
          <w:sz w:val="22"/>
        </w:rPr>
        <w:t>обучению;</w:t>
      </w:r>
    </w:p>
    <w:p w14:paraId="33BA21CF">
      <w:pPr>
        <w:pStyle w:val="10"/>
        <w:numPr>
          <w:ilvl w:val="2"/>
          <w:numId w:val="4"/>
        </w:numPr>
        <w:tabs>
          <w:tab w:val="left" w:pos="907"/>
        </w:tabs>
        <w:spacing w:before="0" w:after="0" w:line="240" w:lineRule="auto"/>
        <w:ind w:left="482" w:right="145" w:hanging="284"/>
        <w:jc w:val="both"/>
        <w:rPr>
          <w:sz w:val="22"/>
        </w:rPr>
      </w:pPr>
      <w:r>
        <w:rPr>
          <w:sz w:val="22"/>
        </w:rPr>
        <w:t>создает</w:t>
      </w:r>
      <w:r>
        <w:rPr>
          <w:spacing w:val="1"/>
          <w:sz w:val="22"/>
        </w:rPr>
        <w:t xml:space="preserve"> </w:t>
      </w:r>
      <w:r>
        <w:rPr>
          <w:sz w:val="22"/>
        </w:rPr>
        <w:t>позитивный</w:t>
      </w:r>
      <w:r>
        <w:rPr>
          <w:spacing w:val="1"/>
          <w:sz w:val="22"/>
        </w:rPr>
        <w:t xml:space="preserve"> </w:t>
      </w:r>
      <w:r>
        <w:rPr>
          <w:sz w:val="22"/>
        </w:rPr>
        <w:t>психологический</w:t>
      </w:r>
      <w:r>
        <w:rPr>
          <w:spacing w:val="1"/>
          <w:sz w:val="22"/>
        </w:rPr>
        <w:t xml:space="preserve"> </w:t>
      </w:r>
      <w:r>
        <w:rPr>
          <w:sz w:val="22"/>
        </w:rPr>
        <w:t>климат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группе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условия</w:t>
      </w:r>
      <w:r>
        <w:rPr>
          <w:spacing w:val="1"/>
          <w:sz w:val="22"/>
        </w:rPr>
        <w:t xml:space="preserve"> </w:t>
      </w:r>
      <w:r>
        <w:rPr>
          <w:sz w:val="22"/>
        </w:rPr>
        <w:t>для</w:t>
      </w:r>
      <w:r>
        <w:rPr>
          <w:spacing w:val="1"/>
          <w:sz w:val="22"/>
        </w:rPr>
        <w:t xml:space="preserve"> </w:t>
      </w:r>
      <w:r>
        <w:rPr>
          <w:sz w:val="22"/>
        </w:rPr>
        <w:t>доброжелательных</w:t>
      </w:r>
      <w:r>
        <w:rPr>
          <w:spacing w:val="1"/>
          <w:sz w:val="22"/>
        </w:rPr>
        <w:t xml:space="preserve"> </w:t>
      </w:r>
      <w:r>
        <w:rPr>
          <w:sz w:val="22"/>
        </w:rPr>
        <w:t>отношений</w:t>
      </w:r>
      <w:r>
        <w:rPr>
          <w:spacing w:val="1"/>
          <w:sz w:val="22"/>
        </w:rPr>
        <w:t xml:space="preserve"> </w:t>
      </w:r>
      <w:r>
        <w:rPr>
          <w:sz w:val="22"/>
        </w:rPr>
        <w:t>между</w:t>
      </w:r>
      <w:r>
        <w:rPr>
          <w:spacing w:val="1"/>
          <w:sz w:val="22"/>
        </w:rPr>
        <w:t xml:space="preserve"> </w:t>
      </w:r>
      <w:r>
        <w:rPr>
          <w:sz w:val="22"/>
        </w:rPr>
        <w:t>детьми,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том</w:t>
      </w:r>
      <w:r>
        <w:rPr>
          <w:spacing w:val="1"/>
          <w:sz w:val="22"/>
        </w:rPr>
        <w:t xml:space="preserve"> </w:t>
      </w:r>
      <w:r>
        <w:rPr>
          <w:sz w:val="22"/>
        </w:rPr>
        <w:t>числе</w:t>
      </w:r>
      <w:r>
        <w:rPr>
          <w:spacing w:val="1"/>
          <w:sz w:val="22"/>
        </w:rPr>
        <w:t xml:space="preserve"> </w:t>
      </w:r>
      <w:r>
        <w:rPr>
          <w:sz w:val="22"/>
        </w:rPr>
        <w:t>принадлежащих</w:t>
      </w:r>
      <w:r>
        <w:rPr>
          <w:spacing w:val="1"/>
          <w:sz w:val="22"/>
        </w:rPr>
        <w:t xml:space="preserve"> </w:t>
      </w:r>
      <w:r>
        <w:rPr>
          <w:sz w:val="22"/>
        </w:rPr>
        <w:t>к</w:t>
      </w:r>
      <w:r>
        <w:rPr>
          <w:spacing w:val="1"/>
          <w:sz w:val="22"/>
        </w:rPr>
        <w:t xml:space="preserve"> </w:t>
      </w:r>
      <w:r>
        <w:rPr>
          <w:sz w:val="22"/>
        </w:rPr>
        <w:t>разным</w:t>
      </w:r>
      <w:r>
        <w:rPr>
          <w:spacing w:val="1"/>
          <w:sz w:val="22"/>
        </w:rPr>
        <w:t xml:space="preserve"> </w:t>
      </w:r>
      <w:r>
        <w:rPr>
          <w:sz w:val="22"/>
        </w:rPr>
        <w:t>национально-культурным,</w:t>
      </w:r>
      <w:r>
        <w:rPr>
          <w:spacing w:val="1"/>
          <w:sz w:val="22"/>
        </w:rPr>
        <w:t xml:space="preserve"> </w:t>
      </w:r>
      <w:r>
        <w:rPr>
          <w:sz w:val="22"/>
        </w:rPr>
        <w:t>религиозным</w:t>
      </w:r>
      <w:r>
        <w:rPr>
          <w:spacing w:val="1"/>
          <w:sz w:val="22"/>
        </w:rPr>
        <w:t xml:space="preserve"> </w:t>
      </w:r>
      <w:r>
        <w:rPr>
          <w:sz w:val="22"/>
        </w:rPr>
        <w:t>общностям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социальным</w:t>
      </w:r>
      <w:r>
        <w:rPr>
          <w:spacing w:val="1"/>
          <w:sz w:val="22"/>
        </w:rPr>
        <w:t xml:space="preserve"> </w:t>
      </w:r>
      <w:r>
        <w:rPr>
          <w:sz w:val="22"/>
        </w:rPr>
        <w:t>слоям,</w:t>
      </w:r>
      <w:r>
        <w:rPr>
          <w:spacing w:val="1"/>
          <w:sz w:val="22"/>
        </w:rPr>
        <w:t xml:space="preserve"> </w:t>
      </w:r>
      <w:r>
        <w:rPr>
          <w:sz w:val="22"/>
        </w:rPr>
        <w:t>а</w:t>
      </w:r>
      <w:r>
        <w:rPr>
          <w:spacing w:val="1"/>
          <w:sz w:val="22"/>
        </w:rPr>
        <w:t xml:space="preserve"> </w:t>
      </w:r>
      <w:r>
        <w:rPr>
          <w:sz w:val="22"/>
        </w:rPr>
        <w:t>также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различными</w:t>
      </w:r>
      <w:r>
        <w:rPr>
          <w:spacing w:val="1"/>
          <w:sz w:val="22"/>
        </w:rPr>
        <w:t xml:space="preserve"> </w:t>
      </w:r>
      <w:r>
        <w:rPr>
          <w:sz w:val="22"/>
        </w:rPr>
        <w:t>(в</w:t>
      </w:r>
      <w:r>
        <w:rPr>
          <w:spacing w:val="1"/>
          <w:sz w:val="22"/>
        </w:rPr>
        <w:t xml:space="preserve"> </w:t>
      </w:r>
      <w:r>
        <w:rPr>
          <w:sz w:val="22"/>
        </w:rPr>
        <w:t>том</w:t>
      </w:r>
      <w:r>
        <w:rPr>
          <w:spacing w:val="56"/>
          <w:sz w:val="22"/>
        </w:rPr>
        <w:t xml:space="preserve"> </w:t>
      </w:r>
      <w:r>
        <w:rPr>
          <w:sz w:val="22"/>
        </w:rPr>
        <w:t>числе</w:t>
      </w:r>
      <w:r>
        <w:rPr>
          <w:spacing w:val="1"/>
          <w:sz w:val="22"/>
        </w:rPr>
        <w:t xml:space="preserve"> </w:t>
      </w:r>
      <w:r>
        <w:rPr>
          <w:sz w:val="22"/>
        </w:rPr>
        <w:t>ограниченными)</w:t>
      </w:r>
      <w:r>
        <w:rPr>
          <w:spacing w:val="-1"/>
          <w:sz w:val="22"/>
        </w:rPr>
        <w:t xml:space="preserve"> </w:t>
      </w:r>
      <w:r>
        <w:rPr>
          <w:sz w:val="22"/>
        </w:rPr>
        <w:t>возможностями</w:t>
      </w:r>
      <w:r>
        <w:rPr>
          <w:spacing w:val="-1"/>
          <w:sz w:val="22"/>
        </w:rPr>
        <w:t xml:space="preserve"> </w:t>
      </w:r>
      <w:r>
        <w:rPr>
          <w:sz w:val="22"/>
        </w:rPr>
        <w:t>здоровья;</w:t>
      </w:r>
    </w:p>
    <w:p w14:paraId="782893EF">
      <w:pPr>
        <w:pStyle w:val="10"/>
        <w:numPr>
          <w:ilvl w:val="2"/>
          <w:numId w:val="4"/>
        </w:numPr>
        <w:tabs>
          <w:tab w:val="left" w:pos="907"/>
        </w:tabs>
        <w:spacing w:before="1" w:after="0" w:line="240" w:lineRule="auto"/>
        <w:ind w:left="482" w:right="146" w:hanging="284"/>
        <w:jc w:val="both"/>
        <w:rPr>
          <w:sz w:val="22"/>
        </w:rPr>
      </w:pPr>
      <w:r>
        <w:rPr>
          <w:sz w:val="22"/>
        </w:rPr>
        <w:t>организовывает</w:t>
      </w:r>
      <w:r>
        <w:rPr>
          <w:spacing w:val="1"/>
          <w:sz w:val="22"/>
        </w:rPr>
        <w:t xml:space="preserve"> </w:t>
      </w:r>
      <w:r>
        <w:rPr>
          <w:sz w:val="22"/>
        </w:rPr>
        <w:t>виды</w:t>
      </w:r>
      <w:r>
        <w:rPr>
          <w:spacing w:val="1"/>
          <w:sz w:val="22"/>
        </w:rPr>
        <w:t xml:space="preserve"> </w:t>
      </w:r>
      <w:r>
        <w:rPr>
          <w:sz w:val="22"/>
        </w:rPr>
        <w:t>деятельности,</w:t>
      </w:r>
      <w:r>
        <w:rPr>
          <w:spacing w:val="1"/>
          <w:sz w:val="22"/>
        </w:rPr>
        <w:t xml:space="preserve"> </w:t>
      </w:r>
      <w:r>
        <w:rPr>
          <w:sz w:val="22"/>
        </w:rPr>
        <w:t>осуществляемые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раннем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дошкольном</w:t>
      </w:r>
      <w:r>
        <w:rPr>
          <w:spacing w:val="1"/>
          <w:sz w:val="22"/>
        </w:rPr>
        <w:t xml:space="preserve"> </w:t>
      </w:r>
      <w:r>
        <w:rPr>
          <w:sz w:val="22"/>
        </w:rPr>
        <w:t>возрасте:</w:t>
      </w:r>
      <w:r>
        <w:rPr>
          <w:spacing w:val="1"/>
          <w:sz w:val="22"/>
        </w:rPr>
        <w:t xml:space="preserve"> </w:t>
      </w:r>
      <w:r>
        <w:rPr>
          <w:sz w:val="22"/>
        </w:rPr>
        <w:t>предметной,</w:t>
      </w:r>
      <w:r>
        <w:rPr>
          <w:spacing w:val="1"/>
          <w:sz w:val="22"/>
        </w:rPr>
        <w:t xml:space="preserve"> </w:t>
      </w:r>
      <w:r>
        <w:rPr>
          <w:sz w:val="22"/>
        </w:rPr>
        <w:t>познавательно-исследовательской,</w:t>
      </w:r>
      <w:r>
        <w:rPr>
          <w:spacing w:val="1"/>
          <w:sz w:val="22"/>
        </w:rPr>
        <w:t xml:space="preserve"> </w:t>
      </w:r>
      <w:r>
        <w:rPr>
          <w:sz w:val="22"/>
        </w:rPr>
        <w:t>игры</w:t>
      </w:r>
      <w:r>
        <w:rPr>
          <w:spacing w:val="1"/>
          <w:sz w:val="22"/>
        </w:rPr>
        <w:t xml:space="preserve"> </w:t>
      </w:r>
      <w:r>
        <w:rPr>
          <w:sz w:val="22"/>
        </w:rPr>
        <w:t>(ролевой,</w:t>
      </w:r>
      <w:r>
        <w:rPr>
          <w:spacing w:val="1"/>
          <w:sz w:val="22"/>
        </w:rPr>
        <w:t xml:space="preserve"> </w:t>
      </w:r>
      <w:r>
        <w:rPr>
          <w:sz w:val="22"/>
        </w:rPr>
        <w:t>режиссерской,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правилом),</w:t>
      </w:r>
      <w:r>
        <w:rPr>
          <w:spacing w:val="1"/>
          <w:sz w:val="22"/>
        </w:rPr>
        <w:t xml:space="preserve"> </w:t>
      </w:r>
      <w:r>
        <w:rPr>
          <w:sz w:val="22"/>
        </w:rPr>
        <w:t>продуктивной;</w:t>
      </w:r>
    </w:p>
    <w:p w14:paraId="7F037FA9">
      <w:pPr>
        <w:pStyle w:val="10"/>
        <w:numPr>
          <w:ilvl w:val="2"/>
          <w:numId w:val="4"/>
        </w:numPr>
        <w:tabs>
          <w:tab w:val="left" w:pos="907"/>
        </w:tabs>
        <w:spacing w:before="0" w:after="0" w:line="252" w:lineRule="exact"/>
        <w:ind w:left="906" w:right="0" w:hanging="709"/>
        <w:jc w:val="both"/>
        <w:rPr>
          <w:sz w:val="22"/>
        </w:rPr>
      </w:pPr>
      <w:r>
        <w:rPr>
          <w:sz w:val="22"/>
        </w:rPr>
        <w:t>создает</w:t>
      </w:r>
      <w:r>
        <w:rPr>
          <w:spacing w:val="-4"/>
          <w:sz w:val="22"/>
        </w:rPr>
        <w:t xml:space="preserve"> </w:t>
      </w:r>
      <w:r>
        <w:rPr>
          <w:sz w:val="22"/>
        </w:rPr>
        <w:t>широкие возможности</w:t>
      </w:r>
      <w:r>
        <w:rPr>
          <w:spacing w:val="-2"/>
          <w:sz w:val="22"/>
        </w:rPr>
        <w:t xml:space="preserve"> </w:t>
      </w:r>
      <w:r>
        <w:rPr>
          <w:sz w:val="22"/>
        </w:rPr>
        <w:t>для развития</w:t>
      </w:r>
      <w:r>
        <w:rPr>
          <w:spacing w:val="-2"/>
          <w:sz w:val="22"/>
        </w:rPr>
        <w:t xml:space="preserve"> </w:t>
      </w:r>
      <w:r>
        <w:rPr>
          <w:sz w:val="22"/>
        </w:rPr>
        <w:t>свободной</w:t>
      </w:r>
      <w:r>
        <w:rPr>
          <w:spacing w:val="-1"/>
          <w:sz w:val="22"/>
        </w:rPr>
        <w:t xml:space="preserve"> </w:t>
      </w:r>
      <w:r>
        <w:rPr>
          <w:sz w:val="22"/>
        </w:rPr>
        <w:t>игры</w:t>
      </w:r>
      <w:r>
        <w:rPr>
          <w:spacing w:val="-2"/>
          <w:sz w:val="22"/>
        </w:rPr>
        <w:t xml:space="preserve"> </w:t>
      </w:r>
      <w:r>
        <w:rPr>
          <w:sz w:val="22"/>
        </w:rPr>
        <w:t>детей;</w:t>
      </w:r>
    </w:p>
    <w:p w14:paraId="3FF48623">
      <w:pPr>
        <w:pStyle w:val="10"/>
        <w:numPr>
          <w:ilvl w:val="2"/>
          <w:numId w:val="4"/>
        </w:numPr>
        <w:tabs>
          <w:tab w:val="left" w:pos="907"/>
        </w:tabs>
        <w:spacing w:before="0" w:after="0" w:line="240" w:lineRule="auto"/>
        <w:ind w:left="482" w:right="145" w:hanging="284"/>
        <w:jc w:val="both"/>
        <w:rPr>
          <w:sz w:val="22"/>
        </w:rPr>
      </w:pPr>
      <w:r>
        <w:rPr>
          <w:sz w:val="22"/>
        </w:rPr>
        <w:t>активно</w:t>
      </w:r>
      <w:r>
        <w:rPr>
          <w:spacing w:val="1"/>
          <w:sz w:val="22"/>
        </w:rPr>
        <w:t xml:space="preserve"> </w:t>
      </w:r>
      <w:r>
        <w:rPr>
          <w:sz w:val="22"/>
        </w:rPr>
        <w:t>использует</w:t>
      </w:r>
      <w:r>
        <w:rPr>
          <w:spacing w:val="1"/>
          <w:sz w:val="22"/>
        </w:rPr>
        <w:t xml:space="preserve"> </w:t>
      </w:r>
      <w:r>
        <w:rPr>
          <w:sz w:val="22"/>
        </w:rPr>
        <w:t>недирективную</w:t>
      </w:r>
      <w:r>
        <w:rPr>
          <w:spacing w:val="1"/>
          <w:sz w:val="22"/>
        </w:rPr>
        <w:t xml:space="preserve"> </w:t>
      </w:r>
      <w:r>
        <w:rPr>
          <w:sz w:val="22"/>
        </w:rPr>
        <w:t>помощь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поддержку</w:t>
      </w:r>
      <w:r>
        <w:rPr>
          <w:spacing w:val="1"/>
          <w:sz w:val="22"/>
        </w:rPr>
        <w:t xml:space="preserve"> </w:t>
      </w:r>
      <w:r>
        <w:rPr>
          <w:sz w:val="22"/>
        </w:rPr>
        <w:t>детской</w:t>
      </w:r>
      <w:r>
        <w:rPr>
          <w:spacing w:val="1"/>
          <w:sz w:val="22"/>
        </w:rPr>
        <w:t xml:space="preserve"> </w:t>
      </w:r>
      <w:r>
        <w:rPr>
          <w:sz w:val="22"/>
        </w:rPr>
        <w:t>инициативы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самостоятельность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1"/>
          <w:sz w:val="22"/>
        </w:rPr>
        <w:t xml:space="preserve"> </w:t>
      </w:r>
      <w:r>
        <w:rPr>
          <w:sz w:val="22"/>
        </w:rPr>
        <w:t>разных видах</w:t>
      </w:r>
      <w:r>
        <w:rPr>
          <w:spacing w:val="-3"/>
          <w:sz w:val="22"/>
        </w:rPr>
        <w:t xml:space="preserve"> </w:t>
      </w:r>
      <w:r>
        <w:rPr>
          <w:sz w:val="22"/>
        </w:rPr>
        <w:t>деятельности;</w:t>
      </w:r>
    </w:p>
    <w:p w14:paraId="1F656D13">
      <w:pPr>
        <w:pStyle w:val="10"/>
        <w:numPr>
          <w:ilvl w:val="2"/>
          <w:numId w:val="4"/>
        </w:numPr>
        <w:tabs>
          <w:tab w:val="left" w:pos="907"/>
        </w:tabs>
        <w:spacing w:before="0" w:after="0" w:line="240" w:lineRule="auto"/>
        <w:ind w:left="482" w:right="147" w:hanging="284"/>
        <w:jc w:val="both"/>
        <w:rPr>
          <w:sz w:val="22"/>
        </w:rPr>
      </w:pPr>
      <w:r>
        <w:rPr>
          <w:sz w:val="22"/>
        </w:rPr>
        <w:t>организовывает образовательный процесс на основе непосредственного общения с каждым</w:t>
      </w:r>
      <w:r>
        <w:rPr>
          <w:spacing w:val="1"/>
          <w:sz w:val="22"/>
        </w:rPr>
        <w:t xml:space="preserve"> </w:t>
      </w:r>
      <w:r>
        <w:rPr>
          <w:sz w:val="22"/>
        </w:rPr>
        <w:t>ребенком</w:t>
      </w:r>
      <w:r>
        <w:rPr>
          <w:spacing w:val="-1"/>
          <w:sz w:val="22"/>
        </w:rPr>
        <w:t xml:space="preserve"> </w:t>
      </w:r>
      <w:r>
        <w:rPr>
          <w:sz w:val="22"/>
        </w:rPr>
        <w:t>с учетом</w:t>
      </w:r>
      <w:r>
        <w:rPr>
          <w:spacing w:val="-1"/>
          <w:sz w:val="22"/>
        </w:rPr>
        <w:t xml:space="preserve"> </w:t>
      </w:r>
      <w:r>
        <w:rPr>
          <w:sz w:val="22"/>
        </w:rPr>
        <w:t>его особых образовательных потребностей.</w:t>
      </w:r>
    </w:p>
    <w:p w14:paraId="65A2FD46">
      <w:pPr>
        <w:pStyle w:val="10"/>
        <w:numPr>
          <w:ilvl w:val="1"/>
          <w:numId w:val="4"/>
        </w:numPr>
        <w:tabs>
          <w:tab w:val="left" w:pos="766"/>
        </w:tabs>
        <w:spacing w:before="0" w:after="0" w:line="240" w:lineRule="auto"/>
        <w:ind w:left="765" w:right="148" w:hanging="567"/>
        <w:jc w:val="both"/>
        <w:rPr>
          <w:sz w:val="22"/>
        </w:rPr>
      </w:pPr>
      <w:r>
        <w:rPr>
          <w:sz w:val="22"/>
        </w:rPr>
        <w:t>Осуществляет надлежащий присмотр за детьми группы в строгом соответствии с требованиями</w:t>
      </w:r>
      <w:r>
        <w:rPr>
          <w:spacing w:val="-52"/>
          <w:sz w:val="22"/>
        </w:rPr>
        <w:t xml:space="preserve"> </w:t>
      </w:r>
      <w:r>
        <w:rPr>
          <w:sz w:val="22"/>
        </w:rPr>
        <w:t>инструкции</w:t>
      </w:r>
      <w:r>
        <w:rPr>
          <w:spacing w:val="1"/>
          <w:sz w:val="22"/>
        </w:rPr>
        <w:t xml:space="preserve"> </w:t>
      </w:r>
      <w:r>
        <w:rPr>
          <w:sz w:val="22"/>
        </w:rPr>
        <w:t>по</w:t>
      </w:r>
      <w:r>
        <w:rPr>
          <w:spacing w:val="1"/>
          <w:sz w:val="22"/>
        </w:rPr>
        <w:t xml:space="preserve"> </w:t>
      </w:r>
      <w:r>
        <w:rPr>
          <w:sz w:val="22"/>
        </w:rPr>
        <w:t>охране</w:t>
      </w:r>
      <w:r>
        <w:rPr>
          <w:spacing w:val="1"/>
          <w:sz w:val="22"/>
        </w:rPr>
        <w:t xml:space="preserve"> </w:t>
      </w:r>
      <w:r>
        <w:rPr>
          <w:sz w:val="22"/>
        </w:rPr>
        <w:t>жизни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здоровья</w:t>
      </w:r>
      <w:r>
        <w:rPr>
          <w:spacing w:val="1"/>
          <w:sz w:val="22"/>
        </w:rPr>
        <w:t xml:space="preserve"> </w:t>
      </w:r>
      <w:r>
        <w:rPr>
          <w:sz w:val="22"/>
        </w:rPr>
        <w:t>детей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помещениях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детских</w:t>
      </w:r>
      <w:r>
        <w:rPr>
          <w:spacing w:val="1"/>
          <w:sz w:val="22"/>
        </w:rPr>
        <w:t xml:space="preserve"> </w:t>
      </w:r>
      <w:r>
        <w:rPr>
          <w:sz w:val="22"/>
        </w:rPr>
        <w:t>прогулочных</w:t>
      </w:r>
      <w:r>
        <w:rPr>
          <w:spacing w:val="1"/>
          <w:sz w:val="22"/>
        </w:rPr>
        <w:t xml:space="preserve"> </w:t>
      </w:r>
      <w:r>
        <w:rPr>
          <w:sz w:val="22"/>
        </w:rPr>
        <w:t>площадках</w:t>
      </w:r>
      <w:r>
        <w:rPr>
          <w:spacing w:val="-3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-3"/>
          <w:sz w:val="22"/>
        </w:rPr>
        <w:t xml:space="preserve"> </w:t>
      </w:r>
      <w:r>
        <w:rPr>
          <w:sz w:val="22"/>
        </w:rPr>
        <w:t>образовательного</w:t>
      </w:r>
      <w:r>
        <w:rPr>
          <w:spacing w:val="-3"/>
          <w:sz w:val="22"/>
        </w:rPr>
        <w:t xml:space="preserve"> </w:t>
      </w:r>
      <w:r>
        <w:rPr>
          <w:sz w:val="22"/>
        </w:rPr>
        <w:t>учреждения.</w:t>
      </w:r>
    </w:p>
    <w:p w14:paraId="256C2451">
      <w:pPr>
        <w:spacing w:after="0" w:line="240" w:lineRule="auto"/>
        <w:jc w:val="both"/>
        <w:rPr>
          <w:sz w:val="22"/>
        </w:rPr>
        <w:sectPr>
          <w:pgSz w:w="11910" w:h="16840"/>
          <w:pgMar w:top="980" w:right="700" w:bottom="280" w:left="1220" w:header="720" w:footer="0" w:gutter="0"/>
          <w:cols w:space="720" w:num="1"/>
        </w:sectPr>
      </w:pPr>
    </w:p>
    <w:p w14:paraId="2992DE92">
      <w:pPr>
        <w:pStyle w:val="10"/>
        <w:numPr>
          <w:ilvl w:val="1"/>
          <w:numId w:val="4"/>
        </w:numPr>
        <w:tabs>
          <w:tab w:val="left" w:pos="766"/>
        </w:tabs>
        <w:spacing w:before="146" w:after="0" w:line="240" w:lineRule="auto"/>
        <w:ind w:left="765" w:right="146" w:hanging="567"/>
        <w:jc w:val="both"/>
        <w:rPr>
          <w:sz w:val="22"/>
        </w:rPr>
      </w:pPr>
      <w:r>
        <w:rPr>
          <w:sz w:val="22"/>
        </w:rPr>
        <w:t>Проводит наблюдения (мониторинг) за здоровьем, развитием и воспитанием детей, в том числе</w:t>
      </w:r>
      <w:r>
        <w:rPr>
          <w:spacing w:val="1"/>
          <w:sz w:val="22"/>
        </w:rPr>
        <w:t xml:space="preserve"> </w:t>
      </w:r>
      <w:r>
        <w:rPr>
          <w:sz w:val="22"/>
        </w:rPr>
        <w:t>с помощью электронных форм. Ведет активную пропаганду здорового образа</w:t>
      </w:r>
      <w:r>
        <w:rPr>
          <w:spacing w:val="1"/>
          <w:sz w:val="22"/>
        </w:rPr>
        <w:t xml:space="preserve"> </w:t>
      </w:r>
      <w:r>
        <w:rPr>
          <w:sz w:val="22"/>
        </w:rPr>
        <w:t>жизни среди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воспитанников.</w:t>
      </w:r>
    </w:p>
    <w:p w14:paraId="7D0B638A">
      <w:pPr>
        <w:pStyle w:val="10"/>
        <w:numPr>
          <w:ilvl w:val="1"/>
          <w:numId w:val="4"/>
        </w:numPr>
        <w:tabs>
          <w:tab w:val="left" w:pos="766"/>
        </w:tabs>
        <w:spacing w:before="2" w:after="0" w:line="240" w:lineRule="auto"/>
        <w:ind w:left="765" w:right="145" w:hanging="567"/>
        <w:jc w:val="both"/>
        <w:rPr>
          <w:sz w:val="22"/>
        </w:rPr>
      </w:pPr>
      <w:r>
        <w:rPr>
          <w:sz w:val="22"/>
        </w:rPr>
        <w:t>Строго</w:t>
      </w:r>
      <w:r>
        <w:rPr>
          <w:spacing w:val="1"/>
          <w:sz w:val="22"/>
        </w:rPr>
        <w:t xml:space="preserve"> </w:t>
      </w:r>
      <w:r>
        <w:rPr>
          <w:sz w:val="22"/>
        </w:rPr>
        <w:t>соблюдает</w:t>
      </w:r>
      <w:r>
        <w:rPr>
          <w:spacing w:val="1"/>
          <w:sz w:val="22"/>
        </w:rPr>
        <w:t xml:space="preserve"> </w:t>
      </w:r>
      <w:r>
        <w:rPr>
          <w:sz w:val="22"/>
        </w:rPr>
        <w:t>установленный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ДОУ</w:t>
      </w:r>
      <w:r>
        <w:rPr>
          <w:spacing w:val="1"/>
          <w:sz w:val="22"/>
        </w:rPr>
        <w:t xml:space="preserve"> </w:t>
      </w:r>
      <w:r>
        <w:rPr>
          <w:sz w:val="22"/>
        </w:rPr>
        <w:t>режим</w:t>
      </w:r>
      <w:r>
        <w:rPr>
          <w:spacing w:val="1"/>
          <w:sz w:val="22"/>
        </w:rPr>
        <w:t xml:space="preserve"> </w:t>
      </w:r>
      <w:r>
        <w:rPr>
          <w:sz w:val="22"/>
        </w:rPr>
        <w:t>дня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расписание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образовательной</w:t>
      </w:r>
      <w:r>
        <w:rPr>
          <w:spacing w:val="1"/>
          <w:sz w:val="22"/>
        </w:rPr>
        <w:t xml:space="preserve"> </w:t>
      </w:r>
      <w:r>
        <w:rPr>
          <w:sz w:val="22"/>
        </w:rPr>
        <w:t>деятельности</w:t>
      </w:r>
      <w:r>
        <w:rPr>
          <w:spacing w:val="-1"/>
          <w:sz w:val="22"/>
        </w:rPr>
        <w:t xml:space="preserve"> </w:t>
      </w:r>
      <w:r>
        <w:rPr>
          <w:sz w:val="22"/>
        </w:rPr>
        <w:t>воспитанников.</w:t>
      </w:r>
    </w:p>
    <w:p w14:paraId="17C90AB8">
      <w:pPr>
        <w:pStyle w:val="10"/>
        <w:numPr>
          <w:ilvl w:val="1"/>
          <w:numId w:val="4"/>
        </w:numPr>
        <w:tabs>
          <w:tab w:val="left" w:pos="766"/>
        </w:tabs>
        <w:spacing w:before="0" w:after="0" w:line="240" w:lineRule="auto"/>
        <w:ind w:left="765" w:right="146" w:hanging="567"/>
        <w:jc w:val="both"/>
        <w:rPr>
          <w:sz w:val="22"/>
        </w:rPr>
      </w:pPr>
      <w:r>
        <w:rPr>
          <w:sz w:val="22"/>
        </w:rPr>
        <w:t>Координирует деятельность помощника воспитателя, младшего воспитателя в рамках единого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воспитательно-образовательного процесса в группе, соблюдая санитарно-гигиенический режим</w:t>
      </w:r>
      <w:r>
        <w:rPr>
          <w:spacing w:val="-52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основные режимные моменты</w:t>
      </w:r>
      <w:r>
        <w:rPr>
          <w:spacing w:val="1"/>
          <w:sz w:val="22"/>
        </w:rPr>
        <w:t xml:space="preserve"> </w:t>
      </w:r>
      <w:r>
        <w:rPr>
          <w:sz w:val="22"/>
        </w:rPr>
        <w:t>жизнедеятельности</w:t>
      </w:r>
      <w:r>
        <w:rPr>
          <w:spacing w:val="-1"/>
          <w:sz w:val="22"/>
        </w:rPr>
        <w:t xml:space="preserve"> </w:t>
      </w:r>
      <w:r>
        <w:rPr>
          <w:sz w:val="22"/>
        </w:rPr>
        <w:t>детей.</w:t>
      </w:r>
    </w:p>
    <w:p w14:paraId="68D5C9D0">
      <w:pPr>
        <w:pStyle w:val="10"/>
        <w:numPr>
          <w:ilvl w:val="1"/>
          <w:numId w:val="4"/>
        </w:numPr>
        <w:tabs>
          <w:tab w:val="left" w:pos="766"/>
        </w:tabs>
        <w:spacing w:before="0" w:after="0" w:line="240" w:lineRule="auto"/>
        <w:ind w:left="765" w:right="145" w:hanging="567"/>
        <w:jc w:val="both"/>
        <w:rPr>
          <w:sz w:val="22"/>
        </w:rPr>
      </w:pPr>
      <w:r>
        <w:rPr>
          <w:sz w:val="22"/>
        </w:rPr>
        <w:t>Участвует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работе</w:t>
      </w:r>
      <w:r>
        <w:rPr>
          <w:spacing w:val="1"/>
          <w:sz w:val="22"/>
        </w:rPr>
        <w:t xml:space="preserve"> </w:t>
      </w:r>
      <w:r>
        <w:rPr>
          <w:sz w:val="22"/>
        </w:rPr>
        <w:t>педагогических,</w:t>
      </w:r>
      <w:r>
        <w:rPr>
          <w:spacing w:val="1"/>
          <w:sz w:val="22"/>
        </w:rPr>
        <w:t xml:space="preserve"> </w:t>
      </w:r>
      <w:r>
        <w:rPr>
          <w:sz w:val="22"/>
        </w:rPr>
        <w:t>методических</w:t>
      </w:r>
      <w:r>
        <w:rPr>
          <w:spacing w:val="1"/>
          <w:sz w:val="22"/>
        </w:rPr>
        <w:t xml:space="preserve"> </w:t>
      </w:r>
      <w:r>
        <w:rPr>
          <w:sz w:val="22"/>
        </w:rPr>
        <w:t>советов,</w:t>
      </w:r>
      <w:r>
        <w:rPr>
          <w:spacing w:val="1"/>
          <w:sz w:val="22"/>
        </w:rPr>
        <w:t xml:space="preserve"> </w:t>
      </w:r>
      <w:r>
        <w:rPr>
          <w:sz w:val="22"/>
        </w:rPr>
        <w:t>других</w:t>
      </w:r>
      <w:r>
        <w:rPr>
          <w:spacing w:val="1"/>
          <w:sz w:val="22"/>
        </w:rPr>
        <w:t xml:space="preserve"> </w:t>
      </w:r>
      <w:r>
        <w:rPr>
          <w:sz w:val="22"/>
        </w:rPr>
        <w:t>формах</w:t>
      </w:r>
      <w:r>
        <w:rPr>
          <w:spacing w:val="1"/>
          <w:sz w:val="22"/>
        </w:rPr>
        <w:t xml:space="preserve"> </w:t>
      </w:r>
      <w:r>
        <w:rPr>
          <w:sz w:val="22"/>
        </w:rPr>
        <w:t>методической</w:t>
      </w:r>
      <w:r>
        <w:rPr>
          <w:spacing w:val="1"/>
          <w:sz w:val="22"/>
        </w:rPr>
        <w:t xml:space="preserve"> </w:t>
      </w:r>
      <w:r>
        <w:rPr>
          <w:sz w:val="22"/>
        </w:rPr>
        <w:t>работы, в работе по проведению родительских собраний, оздоровительных, воспитательных и</w:t>
      </w:r>
      <w:r>
        <w:rPr>
          <w:spacing w:val="1"/>
          <w:sz w:val="22"/>
        </w:rPr>
        <w:t xml:space="preserve"> </w:t>
      </w:r>
      <w:r>
        <w:rPr>
          <w:sz w:val="22"/>
        </w:rPr>
        <w:t>других мероприятий, предусмотренных образовательной программой ДОУ, в организации и</w:t>
      </w:r>
      <w:r>
        <w:rPr>
          <w:spacing w:val="1"/>
          <w:sz w:val="22"/>
        </w:rPr>
        <w:t xml:space="preserve"> </w:t>
      </w:r>
      <w:r>
        <w:rPr>
          <w:sz w:val="22"/>
        </w:rPr>
        <w:t>проведении</w:t>
      </w:r>
      <w:r>
        <w:rPr>
          <w:spacing w:val="-2"/>
          <w:sz w:val="22"/>
        </w:rPr>
        <w:t xml:space="preserve"> </w:t>
      </w:r>
      <w:r>
        <w:rPr>
          <w:sz w:val="22"/>
        </w:rPr>
        <w:t>методической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3"/>
          <w:sz w:val="22"/>
        </w:rPr>
        <w:t xml:space="preserve"> </w:t>
      </w:r>
      <w:r>
        <w:rPr>
          <w:sz w:val="22"/>
        </w:rPr>
        <w:t>консультативной</w:t>
      </w:r>
      <w:r>
        <w:rPr>
          <w:spacing w:val="-2"/>
          <w:sz w:val="22"/>
        </w:rPr>
        <w:t xml:space="preserve"> </w:t>
      </w:r>
      <w:r>
        <w:rPr>
          <w:sz w:val="22"/>
        </w:rPr>
        <w:t>помощи</w:t>
      </w:r>
      <w:r>
        <w:rPr>
          <w:spacing w:val="-2"/>
          <w:sz w:val="22"/>
        </w:rPr>
        <w:t xml:space="preserve"> </w:t>
      </w:r>
      <w:r>
        <w:rPr>
          <w:sz w:val="22"/>
        </w:rPr>
        <w:t>родителям</w:t>
      </w:r>
      <w:r>
        <w:rPr>
          <w:spacing w:val="-2"/>
          <w:sz w:val="22"/>
        </w:rPr>
        <w:t xml:space="preserve"> </w:t>
      </w:r>
      <w:r>
        <w:rPr>
          <w:sz w:val="22"/>
        </w:rPr>
        <w:t>(лицам,</w:t>
      </w:r>
      <w:r>
        <w:rPr>
          <w:spacing w:val="-2"/>
          <w:sz w:val="22"/>
        </w:rPr>
        <w:t xml:space="preserve"> </w:t>
      </w:r>
      <w:r>
        <w:rPr>
          <w:sz w:val="22"/>
        </w:rPr>
        <w:t>их</w:t>
      </w:r>
      <w:r>
        <w:rPr>
          <w:spacing w:val="-1"/>
          <w:sz w:val="22"/>
        </w:rPr>
        <w:t xml:space="preserve"> </w:t>
      </w:r>
      <w:r>
        <w:rPr>
          <w:sz w:val="22"/>
        </w:rPr>
        <w:t>заменяющим).</w:t>
      </w:r>
    </w:p>
    <w:p w14:paraId="2B5B4AA5">
      <w:pPr>
        <w:pStyle w:val="10"/>
        <w:numPr>
          <w:ilvl w:val="1"/>
          <w:numId w:val="4"/>
        </w:numPr>
        <w:tabs>
          <w:tab w:val="left" w:pos="766"/>
        </w:tabs>
        <w:spacing w:before="0" w:after="0" w:line="240" w:lineRule="auto"/>
        <w:ind w:left="765" w:right="145" w:hanging="567"/>
        <w:jc w:val="both"/>
        <w:rPr>
          <w:sz w:val="22"/>
        </w:rPr>
      </w:pPr>
      <w:r>
        <w:rPr>
          <w:sz w:val="22"/>
        </w:rPr>
        <w:t>Осуществляет периодическое</w:t>
      </w:r>
      <w:r>
        <w:rPr>
          <w:spacing w:val="1"/>
          <w:sz w:val="22"/>
        </w:rPr>
        <w:t xml:space="preserve"> </w:t>
      </w:r>
      <w:r>
        <w:rPr>
          <w:sz w:val="22"/>
        </w:rPr>
        <w:t>обновление содержания тематических стендов</w:t>
      </w:r>
      <w:r>
        <w:rPr>
          <w:spacing w:val="1"/>
          <w:sz w:val="22"/>
        </w:rPr>
        <w:t xml:space="preserve"> </w:t>
      </w:r>
      <w:r>
        <w:rPr>
          <w:sz w:val="22"/>
        </w:rPr>
        <w:t>для родителей,</w:t>
      </w:r>
      <w:r>
        <w:rPr>
          <w:spacing w:val="1"/>
          <w:sz w:val="22"/>
        </w:rPr>
        <w:t xml:space="preserve"> </w:t>
      </w:r>
      <w:r>
        <w:rPr>
          <w:sz w:val="22"/>
        </w:rPr>
        <w:t>оформление</w:t>
      </w:r>
      <w:r>
        <w:rPr>
          <w:spacing w:val="-1"/>
          <w:sz w:val="22"/>
        </w:rPr>
        <w:t xml:space="preserve"> </w:t>
      </w:r>
      <w:r>
        <w:rPr>
          <w:sz w:val="22"/>
        </w:rPr>
        <w:t>группы и информационных</w:t>
      </w:r>
      <w:r>
        <w:rPr>
          <w:spacing w:val="-1"/>
          <w:sz w:val="22"/>
        </w:rPr>
        <w:t xml:space="preserve"> </w:t>
      </w:r>
      <w:r>
        <w:rPr>
          <w:sz w:val="22"/>
        </w:rPr>
        <w:t>стендов к</w:t>
      </w:r>
      <w:r>
        <w:rPr>
          <w:spacing w:val="-2"/>
          <w:sz w:val="22"/>
        </w:rPr>
        <w:t xml:space="preserve"> </w:t>
      </w:r>
      <w:r>
        <w:rPr>
          <w:sz w:val="22"/>
        </w:rPr>
        <w:t>праздничным</w:t>
      </w:r>
      <w:r>
        <w:rPr>
          <w:spacing w:val="-1"/>
          <w:sz w:val="22"/>
        </w:rPr>
        <w:t xml:space="preserve"> </w:t>
      </w:r>
      <w:r>
        <w:rPr>
          <w:sz w:val="22"/>
        </w:rPr>
        <w:t>датам.</w:t>
      </w:r>
    </w:p>
    <w:p w14:paraId="465C4F79">
      <w:pPr>
        <w:pStyle w:val="10"/>
        <w:numPr>
          <w:ilvl w:val="1"/>
          <w:numId w:val="4"/>
        </w:numPr>
        <w:tabs>
          <w:tab w:val="left" w:pos="766"/>
        </w:tabs>
        <w:spacing w:before="0" w:after="0" w:line="240" w:lineRule="auto"/>
        <w:ind w:left="765" w:right="149" w:hanging="567"/>
        <w:jc w:val="both"/>
        <w:rPr>
          <w:sz w:val="22"/>
        </w:rPr>
      </w:pPr>
      <w:r>
        <w:rPr>
          <w:sz w:val="22"/>
        </w:rPr>
        <w:t>Поддерживает</w:t>
      </w:r>
      <w:r>
        <w:rPr>
          <w:spacing w:val="1"/>
          <w:sz w:val="22"/>
        </w:rPr>
        <w:t xml:space="preserve"> </w:t>
      </w:r>
      <w:r>
        <w:rPr>
          <w:sz w:val="22"/>
        </w:rPr>
        <w:t>надлежащий</w:t>
      </w:r>
      <w:r>
        <w:rPr>
          <w:spacing w:val="1"/>
          <w:sz w:val="22"/>
        </w:rPr>
        <w:t xml:space="preserve"> </w:t>
      </w:r>
      <w:r>
        <w:rPr>
          <w:sz w:val="22"/>
        </w:rPr>
        <w:t>порядок</w:t>
      </w:r>
      <w:r>
        <w:rPr>
          <w:spacing w:val="1"/>
          <w:sz w:val="22"/>
        </w:rPr>
        <w:t xml:space="preserve"> </w:t>
      </w: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своем</w:t>
      </w:r>
      <w:r>
        <w:rPr>
          <w:spacing w:val="1"/>
          <w:sz w:val="22"/>
        </w:rPr>
        <w:t xml:space="preserve"> </w:t>
      </w:r>
      <w:r>
        <w:rPr>
          <w:sz w:val="22"/>
        </w:rPr>
        <w:t>рабочем</w:t>
      </w:r>
      <w:r>
        <w:rPr>
          <w:spacing w:val="1"/>
          <w:sz w:val="22"/>
        </w:rPr>
        <w:t xml:space="preserve"> </w:t>
      </w:r>
      <w:r>
        <w:rPr>
          <w:sz w:val="22"/>
        </w:rPr>
        <w:t>месте,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групповых</w:t>
      </w:r>
      <w:r>
        <w:rPr>
          <w:spacing w:val="1"/>
          <w:sz w:val="22"/>
        </w:rPr>
        <w:t xml:space="preserve"> </w:t>
      </w:r>
      <w:r>
        <w:rPr>
          <w:sz w:val="22"/>
        </w:rPr>
        <w:t>комнатах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прогулочной</w:t>
      </w:r>
      <w:r>
        <w:rPr>
          <w:spacing w:val="1"/>
          <w:sz w:val="22"/>
        </w:rPr>
        <w:t xml:space="preserve"> </w:t>
      </w:r>
      <w:r>
        <w:rPr>
          <w:sz w:val="22"/>
        </w:rPr>
        <w:t>площадке.</w:t>
      </w:r>
      <w:r>
        <w:rPr>
          <w:spacing w:val="1"/>
          <w:sz w:val="22"/>
        </w:rPr>
        <w:t xml:space="preserve"> </w:t>
      </w:r>
      <w:r>
        <w:rPr>
          <w:sz w:val="22"/>
        </w:rPr>
        <w:t>Бережно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аккуратно</w:t>
      </w:r>
      <w:r>
        <w:rPr>
          <w:spacing w:val="1"/>
          <w:sz w:val="22"/>
        </w:rPr>
        <w:t xml:space="preserve"> </w:t>
      </w:r>
      <w:r>
        <w:rPr>
          <w:sz w:val="22"/>
        </w:rPr>
        <w:t>использует</w:t>
      </w:r>
      <w:r>
        <w:rPr>
          <w:spacing w:val="1"/>
          <w:sz w:val="22"/>
        </w:rPr>
        <w:t xml:space="preserve"> </w:t>
      </w:r>
      <w:r>
        <w:rPr>
          <w:sz w:val="22"/>
        </w:rPr>
        <w:t>имущество</w:t>
      </w:r>
      <w:r>
        <w:rPr>
          <w:spacing w:val="1"/>
          <w:sz w:val="22"/>
        </w:rPr>
        <w:t xml:space="preserve"> </w:t>
      </w:r>
      <w:r>
        <w:rPr>
          <w:sz w:val="22"/>
        </w:rPr>
        <w:t>детского</w:t>
      </w:r>
      <w:r>
        <w:rPr>
          <w:spacing w:val="1"/>
          <w:sz w:val="22"/>
        </w:rPr>
        <w:t xml:space="preserve"> </w:t>
      </w:r>
      <w:r>
        <w:rPr>
          <w:sz w:val="22"/>
        </w:rPr>
        <w:t>сада,</w:t>
      </w:r>
      <w:r>
        <w:rPr>
          <w:spacing w:val="1"/>
          <w:sz w:val="22"/>
        </w:rPr>
        <w:t xml:space="preserve"> </w:t>
      </w:r>
      <w:r>
        <w:rPr>
          <w:sz w:val="22"/>
        </w:rPr>
        <w:t>методическую</w:t>
      </w:r>
      <w:r>
        <w:rPr>
          <w:spacing w:val="-3"/>
          <w:sz w:val="22"/>
        </w:rPr>
        <w:t xml:space="preserve"> </w:t>
      </w:r>
      <w:r>
        <w:rPr>
          <w:sz w:val="22"/>
        </w:rPr>
        <w:t>литературу и пособия.</w:t>
      </w:r>
    </w:p>
    <w:p w14:paraId="43183582">
      <w:pPr>
        <w:pStyle w:val="10"/>
        <w:numPr>
          <w:ilvl w:val="1"/>
          <w:numId w:val="4"/>
        </w:numPr>
        <w:tabs>
          <w:tab w:val="left" w:pos="766"/>
        </w:tabs>
        <w:spacing w:before="0" w:after="0" w:line="252" w:lineRule="exact"/>
        <w:ind w:left="765" w:right="0" w:hanging="568"/>
        <w:jc w:val="left"/>
        <w:rPr>
          <w:sz w:val="22"/>
        </w:rPr>
      </w:pPr>
      <w:r>
        <w:rPr>
          <w:sz w:val="22"/>
        </w:rPr>
        <w:t>Ведет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установленном</w:t>
      </w:r>
      <w:r>
        <w:rPr>
          <w:spacing w:val="-1"/>
          <w:sz w:val="22"/>
        </w:rPr>
        <w:t xml:space="preserve"> </w:t>
      </w:r>
      <w:r>
        <w:rPr>
          <w:sz w:val="22"/>
        </w:rPr>
        <w:t>порядке</w:t>
      </w:r>
      <w:r>
        <w:rPr>
          <w:spacing w:val="-2"/>
          <w:sz w:val="22"/>
        </w:rPr>
        <w:t xml:space="preserve"> </w:t>
      </w:r>
      <w:r>
        <w:rPr>
          <w:sz w:val="22"/>
        </w:rPr>
        <w:t>следующую</w:t>
      </w:r>
      <w:r>
        <w:rPr>
          <w:spacing w:val="-3"/>
          <w:sz w:val="22"/>
        </w:rPr>
        <w:t xml:space="preserve"> </w:t>
      </w:r>
      <w:r>
        <w:rPr>
          <w:sz w:val="22"/>
        </w:rPr>
        <w:t>документацию:</w:t>
      </w:r>
    </w:p>
    <w:p w14:paraId="0A31C87E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2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календарный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-4"/>
          <w:sz w:val="22"/>
        </w:rPr>
        <w:t xml:space="preserve"> </w:t>
      </w:r>
      <w:r>
        <w:rPr>
          <w:sz w:val="22"/>
        </w:rPr>
        <w:t>перспективный,</w:t>
      </w:r>
      <w:r>
        <w:rPr>
          <w:spacing w:val="-3"/>
          <w:sz w:val="22"/>
        </w:rPr>
        <w:t xml:space="preserve"> </w:t>
      </w:r>
      <w:r>
        <w:rPr>
          <w:sz w:val="22"/>
        </w:rPr>
        <w:t>планы;</w:t>
      </w:r>
    </w:p>
    <w:p w14:paraId="42936AEB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план</w:t>
      </w:r>
      <w:r>
        <w:rPr>
          <w:spacing w:val="-3"/>
          <w:sz w:val="22"/>
        </w:rPr>
        <w:t xml:space="preserve"> </w:t>
      </w:r>
      <w:r>
        <w:rPr>
          <w:sz w:val="22"/>
        </w:rPr>
        <w:t>учебно-воспитательной</w:t>
      </w:r>
      <w:r>
        <w:rPr>
          <w:spacing w:val="-4"/>
          <w:sz w:val="22"/>
        </w:rPr>
        <w:t xml:space="preserve"> </w:t>
      </w:r>
      <w:r>
        <w:rPr>
          <w:sz w:val="22"/>
        </w:rPr>
        <w:t>работы;</w:t>
      </w:r>
    </w:p>
    <w:p w14:paraId="6F3EC670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журнал</w:t>
      </w:r>
      <w:r>
        <w:rPr>
          <w:spacing w:val="-5"/>
          <w:sz w:val="22"/>
        </w:rPr>
        <w:t xml:space="preserve"> </w:t>
      </w:r>
      <w:r>
        <w:rPr>
          <w:sz w:val="22"/>
        </w:rPr>
        <w:t>(табель)</w:t>
      </w:r>
      <w:r>
        <w:rPr>
          <w:spacing w:val="-1"/>
          <w:sz w:val="22"/>
        </w:rPr>
        <w:t xml:space="preserve"> </w:t>
      </w:r>
      <w:r>
        <w:rPr>
          <w:sz w:val="22"/>
        </w:rPr>
        <w:t>посещения</w:t>
      </w:r>
      <w:r>
        <w:rPr>
          <w:spacing w:val="-4"/>
          <w:sz w:val="22"/>
        </w:rPr>
        <w:t xml:space="preserve"> </w:t>
      </w:r>
      <w:r>
        <w:rPr>
          <w:sz w:val="22"/>
        </w:rPr>
        <w:t>воспитанников;</w:t>
      </w:r>
    </w:p>
    <w:p w14:paraId="171404BE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паспорт</w:t>
      </w:r>
      <w:r>
        <w:rPr>
          <w:spacing w:val="-4"/>
          <w:sz w:val="22"/>
        </w:rPr>
        <w:t xml:space="preserve"> </w:t>
      </w:r>
      <w:r>
        <w:rPr>
          <w:sz w:val="22"/>
        </w:rPr>
        <w:t>группы;</w:t>
      </w:r>
    </w:p>
    <w:p w14:paraId="33834695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журнал</w:t>
      </w:r>
      <w:r>
        <w:rPr>
          <w:spacing w:val="-4"/>
          <w:sz w:val="22"/>
        </w:rPr>
        <w:t xml:space="preserve"> </w:t>
      </w:r>
      <w:r>
        <w:rPr>
          <w:sz w:val="22"/>
        </w:rPr>
        <w:t>контроля</w:t>
      </w:r>
      <w:r>
        <w:rPr>
          <w:spacing w:val="-1"/>
          <w:sz w:val="22"/>
        </w:rPr>
        <w:t xml:space="preserve"> </w:t>
      </w:r>
      <w:r>
        <w:rPr>
          <w:sz w:val="22"/>
        </w:rPr>
        <w:t>состояния</w:t>
      </w:r>
      <w:r>
        <w:rPr>
          <w:spacing w:val="-3"/>
          <w:sz w:val="22"/>
        </w:rPr>
        <w:t xml:space="preserve"> </w:t>
      </w:r>
      <w:r>
        <w:rPr>
          <w:sz w:val="22"/>
        </w:rPr>
        <w:t>охраны труда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группе;</w:t>
      </w:r>
    </w:p>
    <w:p w14:paraId="171B7D25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журнал</w:t>
      </w:r>
      <w:r>
        <w:rPr>
          <w:spacing w:val="-2"/>
          <w:sz w:val="22"/>
        </w:rPr>
        <w:t xml:space="preserve"> </w:t>
      </w:r>
      <w:r>
        <w:rPr>
          <w:sz w:val="22"/>
        </w:rPr>
        <w:t>здоровья;</w:t>
      </w:r>
    </w:p>
    <w:p w14:paraId="7C1ECF9E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протоколы</w:t>
      </w:r>
      <w:r>
        <w:rPr>
          <w:spacing w:val="-3"/>
          <w:sz w:val="22"/>
        </w:rPr>
        <w:t xml:space="preserve"> </w:t>
      </w:r>
      <w:r>
        <w:rPr>
          <w:sz w:val="22"/>
        </w:rPr>
        <w:t>родительских</w:t>
      </w:r>
      <w:r>
        <w:rPr>
          <w:spacing w:val="-5"/>
          <w:sz w:val="22"/>
        </w:rPr>
        <w:t xml:space="preserve"> </w:t>
      </w:r>
      <w:r>
        <w:rPr>
          <w:sz w:val="22"/>
        </w:rPr>
        <w:t>собраний;</w:t>
      </w:r>
    </w:p>
    <w:p w14:paraId="243AC366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диагностические</w:t>
      </w:r>
      <w:r>
        <w:rPr>
          <w:spacing w:val="-4"/>
          <w:sz w:val="22"/>
        </w:rPr>
        <w:t xml:space="preserve"> </w:t>
      </w:r>
      <w:r>
        <w:rPr>
          <w:sz w:val="22"/>
        </w:rPr>
        <w:t>материалы;</w:t>
      </w:r>
    </w:p>
    <w:p w14:paraId="3D81AB29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9" w:hanging="360"/>
        <w:jc w:val="left"/>
        <w:rPr>
          <w:sz w:val="22"/>
        </w:rPr>
      </w:pPr>
      <w:r>
        <w:rPr>
          <w:sz w:val="22"/>
        </w:rPr>
        <w:t>другую</w:t>
      </w:r>
      <w:r>
        <w:rPr>
          <w:spacing w:val="22"/>
          <w:sz w:val="22"/>
        </w:rPr>
        <w:t xml:space="preserve"> </w:t>
      </w:r>
      <w:r>
        <w:rPr>
          <w:sz w:val="22"/>
        </w:rPr>
        <w:t>документацию</w:t>
      </w:r>
      <w:r>
        <w:rPr>
          <w:spacing w:val="23"/>
          <w:sz w:val="22"/>
        </w:rPr>
        <w:t xml:space="preserve"> </w:t>
      </w:r>
      <w:r>
        <w:rPr>
          <w:sz w:val="22"/>
        </w:rPr>
        <w:t>воспитателя</w:t>
      </w:r>
      <w:r>
        <w:rPr>
          <w:spacing w:val="21"/>
          <w:sz w:val="22"/>
        </w:rPr>
        <w:t xml:space="preserve"> </w:t>
      </w:r>
      <w:r>
        <w:rPr>
          <w:sz w:val="22"/>
        </w:rPr>
        <w:t>ДОУ</w:t>
      </w:r>
      <w:r>
        <w:rPr>
          <w:spacing w:val="19"/>
          <w:sz w:val="22"/>
        </w:rPr>
        <w:t xml:space="preserve"> </w:t>
      </w:r>
      <w:r>
        <w:rPr>
          <w:sz w:val="22"/>
        </w:rPr>
        <w:t>согласно</w:t>
      </w:r>
      <w:r>
        <w:rPr>
          <w:spacing w:val="20"/>
          <w:sz w:val="22"/>
        </w:rPr>
        <w:t xml:space="preserve"> </w:t>
      </w:r>
      <w:r>
        <w:rPr>
          <w:sz w:val="22"/>
        </w:rPr>
        <w:t>номенклатуре</w:t>
      </w:r>
      <w:r>
        <w:rPr>
          <w:spacing w:val="22"/>
          <w:sz w:val="22"/>
        </w:rPr>
        <w:t xml:space="preserve"> </w:t>
      </w:r>
      <w:r>
        <w:rPr>
          <w:sz w:val="22"/>
        </w:rPr>
        <w:t>дел</w:t>
      </w:r>
      <w:r>
        <w:rPr>
          <w:spacing w:val="23"/>
          <w:sz w:val="22"/>
        </w:rPr>
        <w:t xml:space="preserve"> </w:t>
      </w:r>
      <w:r>
        <w:rPr>
          <w:sz w:val="22"/>
        </w:rPr>
        <w:t>в</w:t>
      </w:r>
      <w:r>
        <w:rPr>
          <w:spacing w:val="21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20"/>
          <w:sz w:val="22"/>
        </w:rPr>
        <w:t xml:space="preserve"> </w:t>
      </w:r>
      <w:r>
        <w:rPr>
          <w:sz w:val="22"/>
        </w:rPr>
        <w:t>с</w:t>
      </w:r>
      <w:r>
        <w:rPr>
          <w:spacing w:val="23"/>
          <w:sz w:val="22"/>
        </w:rPr>
        <w:t xml:space="preserve"> </w:t>
      </w:r>
      <w:r>
        <w:rPr>
          <w:sz w:val="22"/>
        </w:rPr>
        <w:t>приказом</w:t>
      </w:r>
      <w:r>
        <w:rPr>
          <w:spacing w:val="-52"/>
          <w:sz w:val="22"/>
        </w:rPr>
        <w:t xml:space="preserve"> </w:t>
      </w:r>
      <w:r>
        <w:rPr>
          <w:sz w:val="22"/>
        </w:rPr>
        <w:t>заведующего</w:t>
      </w:r>
      <w:r>
        <w:rPr>
          <w:spacing w:val="-4"/>
          <w:sz w:val="22"/>
        </w:rPr>
        <w:t xml:space="preserve"> </w:t>
      </w:r>
      <w:r>
        <w:rPr>
          <w:sz w:val="22"/>
        </w:rPr>
        <w:t>детским</w:t>
      </w:r>
      <w:r>
        <w:rPr>
          <w:spacing w:val="-1"/>
          <w:sz w:val="22"/>
        </w:rPr>
        <w:t xml:space="preserve"> </w:t>
      </w:r>
      <w:r>
        <w:rPr>
          <w:sz w:val="22"/>
        </w:rPr>
        <w:t>садом.</w:t>
      </w:r>
    </w:p>
    <w:p w14:paraId="46CE1A6E">
      <w:pPr>
        <w:pStyle w:val="10"/>
        <w:numPr>
          <w:ilvl w:val="1"/>
          <w:numId w:val="4"/>
        </w:numPr>
        <w:tabs>
          <w:tab w:val="left" w:pos="766"/>
        </w:tabs>
        <w:spacing w:before="0" w:after="0" w:line="242" w:lineRule="auto"/>
        <w:ind w:left="765" w:right="145" w:hanging="567"/>
        <w:jc w:val="both"/>
        <w:rPr>
          <w:sz w:val="22"/>
        </w:rPr>
      </w:pPr>
      <w:r>
        <w:rPr>
          <w:sz w:val="22"/>
        </w:rPr>
        <w:t>Своевременно информирует медицинскую службу ДОУ об изменениях в состоянии здоровья</w:t>
      </w:r>
      <w:r>
        <w:rPr>
          <w:spacing w:val="1"/>
          <w:sz w:val="22"/>
        </w:rPr>
        <w:t xml:space="preserve"> </w:t>
      </w:r>
      <w:r>
        <w:rPr>
          <w:sz w:val="22"/>
        </w:rPr>
        <w:t>детей,</w:t>
      </w:r>
      <w:r>
        <w:rPr>
          <w:spacing w:val="-1"/>
          <w:sz w:val="22"/>
        </w:rPr>
        <w:t xml:space="preserve"> </w:t>
      </w:r>
      <w:r>
        <w:rPr>
          <w:sz w:val="22"/>
        </w:rPr>
        <w:t>родителей</w:t>
      </w:r>
      <w:r>
        <w:rPr>
          <w:spacing w:val="-1"/>
          <w:sz w:val="22"/>
        </w:rPr>
        <w:t xml:space="preserve"> </w:t>
      </w:r>
      <w:r>
        <w:rPr>
          <w:sz w:val="22"/>
        </w:rPr>
        <w:t>-</w:t>
      </w:r>
      <w:r>
        <w:rPr>
          <w:spacing w:val="-1"/>
          <w:sz w:val="22"/>
        </w:rPr>
        <w:t xml:space="preserve"> </w:t>
      </w:r>
      <w:r>
        <w:rPr>
          <w:sz w:val="22"/>
        </w:rPr>
        <w:t>о плановых профилактических</w:t>
      </w:r>
      <w:r>
        <w:rPr>
          <w:spacing w:val="-4"/>
          <w:sz w:val="22"/>
        </w:rPr>
        <w:t xml:space="preserve"> </w:t>
      </w:r>
      <w:r>
        <w:rPr>
          <w:sz w:val="22"/>
        </w:rPr>
        <w:t>прививках.</w:t>
      </w:r>
    </w:p>
    <w:p w14:paraId="569DB8EB">
      <w:pPr>
        <w:pStyle w:val="10"/>
        <w:numPr>
          <w:ilvl w:val="1"/>
          <w:numId w:val="4"/>
        </w:numPr>
        <w:tabs>
          <w:tab w:val="left" w:pos="766"/>
        </w:tabs>
        <w:spacing w:before="0" w:after="0" w:line="240" w:lineRule="auto"/>
        <w:ind w:left="765" w:right="148" w:hanging="567"/>
        <w:jc w:val="both"/>
        <w:rPr>
          <w:sz w:val="22"/>
        </w:rPr>
      </w:pPr>
      <w:r>
        <w:rPr>
          <w:sz w:val="22"/>
        </w:rPr>
        <w:t>Проходит</w:t>
      </w:r>
      <w:r>
        <w:rPr>
          <w:spacing w:val="1"/>
          <w:sz w:val="22"/>
        </w:rPr>
        <w:t xml:space="preserve"> </w:t>
      </w:r>
      <w:r>
        <w:rPr>
          <w:sz w:val="22"/>
        </w:rPr>
        <w:t>освоение</w:t>
      </w:r>
      <w:r>
        <w:rPr>
          <w:spacing w:val="1"/>
          <w:sz w:val="22"/>
        </w:rPr>
        <w:t xml:space="preserve"> </w:t>
      </w:r>
      <w:r>
        <w:rPr>
          <w:sz w:val="22"/>
        </w:rPr>
        <w:t>дополнительных</w:t>
      </w:r>
      <w:r>
        <w:rPr>
          <w:spacing w:val="1"/>
          <w:sz w:val="22"/>
        </w:rPr>
        <w:t xml:space="preserve"> </w:t>
      </w:r>
      <w:r>
        <w:rPr>
          <w:sz w:val="22"/>
        </w:rPr>
        <w:t>профессиональных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образовательных</w:t>
      </w:r>
      <w:r>
        <w:rPr>
          <w:spacing w:val="1"/>
          <w:sz w:val="22"/>
        </w:rPr>
        <w:t xml:space="preserve"> </w:t>
      </w:r>
      <w:r>
        <w:rPr>
          <w:sz w:val="22"/>
        </w:rPr>
        <w:t>программ</w:t>
      </w:r>
      <w:r>
        <w:rPr>
          <w:spacing w:val="-52"/>
          <w:sz w:val="22"/>
        </w:rPr>
        <w:t xml:space="preserve"> </w:t>
      </w:r>
      <w:r>
        <w:rPr>
          <w:sz w:val="22"/>
        </w:rPr>
        <w:t>профессиональной</w:t>
      </w:r>
      <w:r>
        <w:rPr>
          <w:spacing w:val="-2"/>
          <w:sz w:val="22"/>
        </w:rPr>
        <w:t xml:space="preserve"> </w:t>
      </w:r>
      <w:r>
        <w:rPr>
          <w:sz w:val="22"/>
        </w:rPr>
        <w:t>переподготовки или повышения</w:t>
      </w:r>
      <w:r>
        <w:rPr>
          <w:spacing w:val="-2"/>
          <w:sz w:val="22"/>
        </w:rPr>
        <w:t xml:space="preserve"> </w:t>
      </w:r>
      <w:r>
        <w:rPr>
          <w:sz w:val="22"/>
        </w:rPr>
        <w:t>квалификации.</w:t>
      </w:r>
    </w:p>
    <w:p w14:paraId="6CFC48C3">
      <w:pPr>
        <w:pStyle w:val="10"/>
        <w:numPr>
          <w:ilvl w:val="1"/>
          <w:numId w:val="4"/>
        </w:numPr>
        <w:tabs>
          <w:tab w:val="left" w:pos="766"/>
        </w:tabs>
        <w:spacing w:before="0" w:after="0" w:line="240" w:lineRule="auto"/>
        <w:ind w:left="765" w:right="147" w:hanging="567"/>
        <w:jc w:val="both"/>
        <w:rPr>
          <w:sz w:val="22"/>
        </w:rPr>
      </w:pPr>
      <w:r>
        <w:rPr>
          <w:sz w:val="22"/>
        </w:rPr>
        <w:t>Выполняет</w:t>
      </w:r>
      <w:r>
        <w:rPr>
          <w:spacing w:val="1"/>
          <w:sz w:val="22"/>
        </w:rPr>
        <w:t xml:space="preserve"> </w:t>
      </w:r>
      <w:r>
        <w:rPr>
          <w:sz w:val="22"/>
        </w:rPr>
        <w:t>требования</w:t>
      </w:r>
      <w:r>
        <w:rPr>
          <w:spacing w:val="1"/>
          <w:sz w:val="22"/>
        </w:rPr>
        <w:t xml:space="preserve"> </w:t>
      </w:r>
      <w:r>
        <w:rPr>
          <w:sz w:val="22"/>
        </w:rPr>
        <w:t>заведующего</w:t>
      </w:r>
      <w:r>
        <w:rPr>
          <w:spacing w:val="1"/>
          <w:sz w:val="22"/>
        </w:rPr>
        <w:t xml:space="preserve"> </w:t>
      </w:r>
      <w:r>
        <w:rPr>
          <w:sz w:val="22"/>
        </w:rPr>
        <w:t>ДОУ,</w:t>
      </w:r>
      <w:r>
        <w:rPr>
          <w:spacing w:val="1"/>
          <w:sz w:val="22"/>
        </w:rPr>
        <w:t xml:space="preserve"> </w:t>
      </w:r>
      <w:r>
        <w:rPr>
          <w:sz w:val="22"/>
        </w:rPr>
        <w:t>медицинского</w:t>
      </w:r>
      <w:r>
        <w:rPr>
          <w:spacing w:val="1"/>
          <w:sz w:val="22"/>
        </w:rPr>
        <w:t xml:space="preserve"> </w:t>
      </w:r>
      <w:r>
        <w:rPr>
          <w:sz w:val="22"/>
        </w:rPr>
        <w:t>работника,</w:t>
      </w:r>
      <w:r>
        <w:rPr>
          <w:spacing w:val="1"/>
          <w:sz w:val="22"/>
        </w:rPr>
        <w:t xml:space="preserve"> </w:t>
      </w:r>
      <w:r>
        <w:rPr>
          <w:sz w:val="22"/>
        </w:rPr>
        <w:t>старшего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воспитателя,</w:t>
      </w:r>
      <w:r>
        <w:rPr>
          <w:spacing w:val="-52"/>
          <w:sz w:val="22"/>
        </w:rPr>
        <w:t xml:space="preserve"> </w:t>
      </w:r>
      <w:r>
        <w:rPr>
          <w:sz w:val="22"/>
        </w:rPr>
        <w:t>которые</w:t>
      </w:r>
      <w:r>
        <w:rPr>
          <w:spacing w:val="-2"/>
          <w:sz w:val="22"/>
        </w:rPr>
        <w:t xml:space="preserve"> </w:t>
      </w:r>
      <w:r>
        <w:rPr>
          <w:sz w:val="22"/>
        </w:rPr>
        <w:t>связаны</w:t>
      </w:r>
      <w:r>
        <w:rPr>
          <w:spacing w:val="-1"/>
          <w:sz w:val="22"/>
        </w:rPr>
        <w:t xml:space="preserve"> </w:t>
      </w:r>
      <w:r>
        <w:rPr>
          <w:sz w:val="22"/>
        </w:rPr>
        <w:t>с</w:t>
      </w:r>
      <w:r>
        <w:rPr>
          <w:spacing w:val="-1"/>
          <w:sz w:val="22"/>
        </w:rPr>
        <w:t xml:space="preserve"> </w:t>
      </w:r>
      <w:r>
        <w:rPr>
          <w:sz w:val="22"/>
        </w:rPr>
        <w:t>педагогической</w:t>
      </w:r>
      <w:r>
        <w:rPr>
          <w:spacing w:val="-4"/>
          <w:sz w:val="22"/>
        </w:rPr>
        <w:t xml:space="preserve"> </w:t>
      </w:r>
      <w:r>
        <w:rPr>
          <w:sz w:val="22"/>
        </w:rPr>
        <w:t>деятельностью</w:t>
      </w:r>
      <w:r>
        <w:rPr>
          <w:spacing w:val="-3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охраной</w:t>
      </w:r>
      <w:r>
        <w:rPr>
          <w:spacing w:val="-4"/>
          <w:sz w:val="22"/>
        </w:rPr>
        <w:t xml:space="preserve"> </w:t>
      </w:r>
      <w:r>
        <w:rPr>
          <w:sz w:val="22"/>
        </w:rPr>
        <w:t>жизни</w:t>
      </w:r>
      <w:r>
        <w:rPr>
          <w:spacing w:val="-3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здоровья</w:t>
      </w:r>
      <w:r>
        <w:rPr>
          <w:spacing w:val="-1"/>
          <w:sz w:val="22"/>
        </w:rPr>
        <w:t xml:space="preserve"> </w:t>
      </w:r>
      <w:r>
        <w:rPr>
          <w:sz w:val="22"/>
        </w:rPr>
        <w:t>воспитанников.</w:t>
      </w:r>
    </w:p>
    <w:p w14:paraId="7F2939A6">
      <w:pPr>
        <w:pStyle w:val="10"/>
        <w:numPr>
          <w:ilvl w:val="1"/>
          <w:numId w:val="4"/>
        </w:numPr>
        <w:tabs>
          <w:tab w:val="left" w:pos="766"/>
        </w:tabs>
        <w:spacing w:before="0" w:after="0" w:line="240" w:lineRule="auto"/>
        <w:ind w:left="765" w:right="145" w:hanging="567"/>
        <w:jc w:val="both"/>
        <w:rPr>
          <w:sz w:val="22"/>
        </w:rPr>
      </w:pPr>
      <w:r>
        <w:rPr>
          <w:sz w:val="22"/>
        </w:rPr>
        <w:t>Проходит</w:t>
      </w:r>
      <w:r>
        <w:rPr>
          <w:spacing w:val="1"/>
          <w:sz w:val="22"/>
        </w:rPr>
        <w:t xml:space="preserve"> </w:t>
      </w:r>
      <w:r>
        <w:rPr>
          <w:sz w:val="22"/>
        </w:rPr>
        <w:t>предварительные</w:t>
      </w:r>
      <w:r>
        <w:rPr>
          <w:spacing w:val="1"/>
          <w:sz w:val="22"/>
        </w:rPr>
        <w:t xml:space="preserve"> </w:t>
      </w:r>
      <w:r>
        <w:rPr>
          <w:sz w:val="22"/>
        </w:rPr>
        <w:t>(при</w:t>
      </w:r>
      <w:r>
        <w:rPr>
          <w:spacing w:val="1"/>
          <w:sz w:val="22"/>
        </w:rPr>
        <w:t xml:space="preserve"> </w:t>
      </w:r>
      <w:r>
        <w:rPr>
          <w:sz w:val="22"/>
        </w:rPr>
        <w:t>поступлении</w:t>
      </w:r>
      <w:r>
        <w:rPr>
          <w:spacing w:val="1"/>
          <w:sz w:val="22"/>
        </w:rPr>
        <w:t xml:space="preserve"> </w:t>
      </w: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работу)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периодические</w:t>
      </w:r>
      <w:r>
        <w:rPr>
          <w:spacing w:val="1"/>
          <w:sz w:val="22"/>
        </w:rPr>
        <w:t xml:space="preserve"> </w:t>
      </w:r>
      <w:r>
        <w:rPr>
          <w:sz w:val="22"/>
        </w:rPr>
        <w:t>медицинские</w:t>
      </w:r>
      <w:r>
        <w:rPr>
          <w:spacing w:val="1"/>
          <w:sz w:val="22"/>
        </w:rPr>
        <w:t xml:space="preserve"> </w:t>
      </w:r>
      <w:r>
        <w:rPr>
          <w:sz w:val="22"/>
        </w:rPr>
        <w:t>осмотры, профессиональную гигиеническую подготовку и аттестацию (при приеме на работу и</w:t>
      </w:r>
      <w:r>
        <w:rPr>
          <w:spacing w:val="1"/>
          <w:sz w:val="22"/>
        </w:rPr>
        <w:t xml:space="preserve"> </w:t>
      </w:r>
      <w:r>
        <w:rPr>
          <w:sz w:val="22"/>
        </w:rPr>
        <w:t>далее с периодичностью не реже 1 раза в 2 года), вакцинацию в соответствии с национальным</w:t>
      </w:r>
      <w:r>
        <w:rPr>
          <w:spacing w:val="1"/>
          <w:sz w:val="22"/>
        </w:rPr>
        <w:t xml:space="preserve"> </w:t>
      </w:r>
      <w:r>
        <w:rPr>
          <w:sz w:val="22"/>
        </w:rPr>
        <w:t>календарем</w:t>
      </w:r>
      <w:r>
        <w:rPr>
          <w:spacing w:val="1"/>
          <w:sz w:val="22"/>
        </w:rPr>
        <w:t xml:space="preserve"> </w:t>
      </w:r>
      <w:r>
        <w:rPr>
          <w:sz w:val="22"/>
        </w:rPr>
        <w:t>профилактических</w:t>
      </w:r>
      <w:r>
        <w:rPr>
          <w:spacing w:val="1"/>
          <w:sz w:val="22"/>
        </w:rPr>
        <w:t xml:space="preserve"> </w:t>
      </w:r>
      <w:r>
        <w:rPr>
          <w:sz w:val="22"/>
        </w:rPr>
        <w:t>прививок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национальным</w:t>
      </w:r>
      <w:r>
        <w:rPr>
          <w:spacing w:val="1"/>
          <w:sz w:val="22"/>
        </w:rPr>
        <w:t xml:space="preserve"> </w:t>
      </w:r>
      <w:r>
        <w:rPr>
          <w:sz w:val="22"/>
        </w:rPr>
        <w:t>календарем</w:t>
      </w:r>
      <w:r>
        <w:rPr>
          <w:spacing w:val="1"/>
          <w:sz w:val="22"/>
        </w:rPr>
        <w:t xml:space="preserve"> </w:t>
      </w:r>
      <w:r>
        <w:rPr>
          <w:sz w:val="22"/>
        </w:rPr>
        <w:t>прививок</w:t>
      </w:r>
      <w:r>
        <w:rPr>
          <w:spacing w:val="1"/>
          <w:sz w:val="22"/>
        </w:rPr>
        <w:t xml:space="preserve"> </w:t>
      </w:r>
      <w:r>
        <w:rPr>
          <w:sz w:val="22"/>
        </w:rPr>
        <w:t>по</w:t>
      </w:r>
      <w:r>
        <w:rPr>
          <w:spacing w:val="1"/>
          <w:sz w:val="22"/>
        </w:rPr>
        <w:t xml:space="preserve"> </w:t>
      </w:r>
      <w:r>
        <w:rPr>
          <w:sz w:val="22"/>
        </w:rPr>
        <w:t>эпидемиологическим</w:t>
      </w:r>
      <w:r>
        <w:rPr>
          <w:spacing w:val="-2"/>
          <w:sz w:val="22"/>
        </w:rPr>
        <w:t xml:space="preserve"> </w:t>
      </w:r>
      <w:r>
        <w:rPr>
          <w:sz w:val="22"/>
        </w:rPr>
        <w:t>показаниям.</w:t>
      </w:r>
    </w:p>
    <w:p w14:paraId="77321323">
      <w:pPr>
        <w:pStyle w:val="10"/>
        <w:numPr>
          <w:ilvl w:val="1"/>
          <w:numId w:val="4"/>
        </w:numPr>
        <w:tabs>
          <w:tab w:val="left" w:pos="766"/>
        </w:tabs>
        <w:spacing w:before="0" w:after="0" w:line="240" w:lineRule="auto"/>
        <w:ind w:left="765" w:right="145" w:hanging="567"/>
        <w:jc w:val="both"/>
        <w:rPr>
          <w:sz w:val="22"/>
        </w:rPr>
      </w:pPr>
      <w:r>
        <w:rPr>
          <w:sz w:val="22"/>
        </w:rPr>
        <w:t>Выполняет</w:t>
      </w:r>
      <w:r>
        <w:rPr>
          <w:spacing w:val="1"/>
          <w:sz w:val="22"/>
        </w:rPr>
        <w:t xml:space="preserve"> </w:t>
      </w:r>
      <w:r>
        <w:rPr>
          <w:sz w:val="22"/>
        </w:rPr>
        <w:t>все</w:t>
      </w:r>
      <w:r>
        <w:rPr>
          <w:spacing w:val="1"/>
          <w:sz w:val="22"/>
        </w:rPr>
        <w:t xml:space="preserve"> </w:t>
      </w:r>
      <w:r>
        <w:rPr>
          <w:sz w:val="22"/>
        </w:rPr>
        <w:t>требования</w:t>
      </w:r>
      <w:r>
        <w:rPr>
          <w:spacing w:val="1"/>
          <w:sz w:val="22"/>
        </w:rPr>
        <w:t xml:space="preserve"> </w:t>
      </w:r>
      <w:r>
        <w:rPr>
          <w:sz w:val="22"/>
        </w:rPr>
        <w:t>настоящей</w:t>
      </w:r>
      <w:r>
        <w:rPr>
          <w:spacing w:val="1"/>
          <w:sz w:val="22"/>
        </w:rPr>
        <w:t xml:space="preserve"> </w:t>
      </w:r>
      <w:r>
        <w:rPr>
          <w:sz w:val="22"/>
        </w:rPr>
        <w:t>должностной</w:t>
      </w:r>
      <w:r>
        <w:rPr>
          <w:spacing w:val="1"/>
          <w:sz w:val="22"/>
        </w:rPr>
        <w:t xml:space="preserve"> </w:t>
      </w:r>
      <w:r>
        <w:rPr>
          <w:sz w:val="22"/>
        </w:rPr>
        <w:t>инструкции,</w:t>
      </w:r>
      <w:r>
        <w:rPr>
          <w:spacing w:val="1"/>
          <w:sz w:val="22"/>
        </w:rPr>
        <w:t xml:space="preserve"> </w:t>
      </w:r>
      <w:r>
        <w:rPr>
          <w:sz w:val="22"/>
        </w:rPr>
        <w:t>правила</w:t>
      </w:r>
      <w:r>
        <w:rPr>
          <w:spacing w:val="1"/>
          <w:sz w:val="22"/>
        </w:rPr>
        <w:t xml:space="preserve"> </w:t>
      </w:r>
      <w:r>
        <w:rPr>
          <w:sz w:val="22"/>
        </w:rPr>
        <w:t>по</w:t>
      </w:r>
      <w:r>
        <w:rPr>
          <w:spacing w:val="1"/>
          <w:sz w:val="22"/>
        </w:rPr>
        <w:t xml:space="preserve"> </w:t>
      </w:r>
      <w:r>
        <w:rPr>
          <w:sz w:val="22"/>
        </w:rPr>
        <w:t>охране</w:t>
      </w:r>
      <w:r>
        <w:rPr>
          <w:spacing w:val="1"/>
          <w:sz w:val="22"/>
        </w:rPr>
        <w:t xml:space="preserve"> </w:t>
      </w:r>
      <w:r>
        <w:rPr>
          <w:sz w:val="22"/>
        </w:rPr>
        <w:t>труда,</w:t>
      </w:r>
      <w:r>
        <w:rPr>
          <w:spacing w:val="1"/>
          <w:sz w:val="22"/>
        </w:rPr>
        <w:t xml:space="preserve"> </w:t>
      </w:r>
      <w:r>
        <w:rPr>
          <w:sz w:val="22"/>
        </w:rPr>
        <w:t>пожарной</w:t>
      </w:r>
      <w:r>
        <w:rPr>
          <w:spacing w:val="-5"/>
          <w:sz w:val="22"/>
        </w:rPr>
        <w:t xml:space="preserve"> </w:t>
      </w:r>
      <w:r>
        <w:rPr>
          <w:sz w:val="22"/>
        </w:rPr>
        <w:t>безопасности</w:t>
      </w:r>
      <w:r>
        <w:rPr>
          <w:spacing w:val="52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антитеррористической</w:t>
      </w:r>
      <w:r>
        <w:rPr>
          <w:spacing w:val="-1"/>
          <w:sz w:val="22"/>
        </w:rPr>
        <w:t xml:space="preserve"> </w:t>
      </w:r>
      <w:r>
        <w:rPr>
          <w:sz w:val="22"/>
        </w:rPr>
        <w:t>защищенности в</w:t>
      </w:r>
      <w:r>
        <w:rPr>
          <w:spacing w:val="-1"/>
          <w:sz w:val="22"/>
        </w:rPr>
        <w:t xml:space="preserve"> </w:t>
      </w:r>
      <w:r>
        <w:rPr>
          <w:sz w:val="22"/>
        </w:rPr>
        <w:t>детском саду.</w:t>
      </w:r>
    </w:p>
    <w:p w14:paraId="52445A91">
      <w:pPr>
        <w:pStyle w:val="7"/>
        <w:spacing w:before="5"/>
        <w:ind w:left="0" w:firstLine="0"/>
        <w:jc w:val="left"/>
        <w:rPr>
          <w:sz w:val="21"/>
        </w:rPr>
      </w:pPr>
    </w:p>
    <w:p w14:paraId="0A71A6CA">
      <w:pPr>
        <w:pStyle w:val="4"/>
        <w:numPr>
          <w:ilvl w:val="0"/>
          <w:numId w:val="1"/>
        </w:numPr>
        <w:tabs>
          <w:tab w:val="left" w:pos="4882"/>
        </w:tabs>
        <w:spacing w:before="0" w:after="0" w:line="252" w:lineRule="exact"/>
        <w:ind w:left="4881" w:right="0" w:hanging="361"/>
        <w:jc w:val="left"/>
      </w:pPr>
      <w:r>
        <w:t>Права</w:t>
      </w:r>
    </w:p>
    <w:p w14:paraId="05CD1E7D">
      <w:pPr>
        <w:pStyle w:val="10"/>
        <w:numPr>
          <w:ilvl w:val="1"/>
          <w:numId w:val="5"/>
        </w:numPr>
        <w:tabs>
          <w:tab w:val="left" w:pos="765"/>
          <w:tab w:val="left" w:pos="766"/>
        </w:tabs>
        <w:spacing w:before="0" w:after="0" w:line="240" w:lineRule="auto"/>
        <w:ind w:left="765" w:right="149" w:hanging="567"/>
        <w:jc w:val="left"/>
        <w:rPr>
          <w:sz w:val="22"/>
        </w:rPr>
      </w:pPr>
      <w:r>
        <w:rPr>
          <w:sz w:val="22"/>
        </w:rPr>
        <w:t>Воспитатель</w:t>
      </w:r>
      <w:r>
        <w:rPr>
          <w:spacing w:val="35"/>
          <w:sz w:val="22"/>
        </w:rPr>
        <w:t xml:space="preserve"> </w:t>
      </w:r>
      <w:r>
        <w:rPr>
          <w:sz w:val="22"/>
        </w:rPr>
        <w:t>имеет</w:t>
      </w:r>
      <w:r>
        <w:rPr>
          <w:spacing w:val="34"/>
          <w:sz w:val="22"/>
        </w:rPr>
        <w:t xml:space="preserve"> </w:t>
      </w:r>
      <w:r>
        <w:rPr>
          <w:sz w:val="22"/>
        </w:rPr>
        <w:t>право</w:t>
      </w:r>
      <w:r>
        <w:rPr>
          <w:spacing w:val="34"/>
          <w:sz w:val="22"/>
        </w:rPr>
        <w:t xml:space="preserve"> </w:t>
      </w:r>
      <w:r>
        <w:rPr>
          <w:sz w:val="22"/>
        </w:rPr>
        <w:t>на</w:t>
      </w:r>
      <w:r>
        <w:rPr>
          <w:spacing w:val="34"/>
          <w:sz w:val="22"/>
        </w:rPr>
        <w:t xml:space="preserve"> </w:t>
      </w:r>
      <w:r>
        <w:rPr>
          <w:sz w:val="22"/>
        </w:rPr>
        <w:t>труд</w:t>
      </w:r>
      <w:r>
        <w:rPr>
          <w:spacing w:val="34"/>
          <w:sz w:val="22"/>
        </w:rPr>
        <w:t xml:space="preserve"> </w:t>
      </w:r>
      <w:r>
        <w:rPr>
          <w:sz w:val="22"/>
        </w:rPr>
        <w:t>в</w:t>
      </w:r>
      <w:r>
        <w:rPr>
          <w:spacing w:val="33"/>
          <w:sz w:val="22"/>
        </w:rPr>
        <w:t xml:space="preserve"> </w:t>
      </w:r>
      <w:r>
        <w:rPr>
          <w:sz w:val="22"/>
        </w:rPr>
        <w:t>условиях,</w:t>
      </w:r>
      <w:r>
        <w:rPr>
          <w:spacing w:val="34"/>
          <w:sz w:val="22"/>
        </w:rPr>
        <w:t xml:space="preserve"> </w:t>
      </w:r>
      <w:r>
        <w:rPr>
          <w:sz w:val="22"/>
        </w:rPr>
        <w:t>отвечающих</w:t>
      </w:r>
      <w:r>
        <w:rPr>
          <w:spacing w:val="34"/>
          <w:sz w:val="22"/>
        </w:rPr>
        <w:t xml:space="preserve"> </w:t>
      </w:r>
      <w:r>
        <w:rPr>
          <w:sz w:val="22"/>
        </w:rPr>
        <w:t>требованиям</w:t>
      </w:r>
      <w:r>
        <w:rPr>
          <w:spacing w:val="34"/>
          <w:sz w:val="22"/>
        </w:rPr>
        <w:t xml:space="preserve"> </w:t>
      </w:r>
      <w:r>
        <w:rPr>
          <w:sz w:val="22"/>
        </w:rPr>
        <w:t>трудового</w:t>
      </w:r>
      <w:r>
        <w:rPr>
          <w:spacing w:val="-52"/>
          <w:sz w:val="22"/>
        </w:rPr>
        <w:t xml:space="preserve"> </w:t>
      </w:r>
      <w:r>
        <w:rPr>
          <w:sz w:val="22"/>
        </w:rPr>
        <w:t>законодательства,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1"/>
          <w:sz w:val="22"/>
        </w:rPr>
        <w:t xml:space="preserve"> </w:t>
      </w:r>
      <w:r>
        <w:rPr>
          <w:sz w:val="22"/>
        </w:rPr>
        <w:t>том</w:t>
      </w:r>
      <w:r>
        <w:rPr>
          <w:spacing w:val="-1"/>
          <w:sz w:val="22"/>
        </w:rPr>
        <w:t xml:space="preserve"> </w:t>
      </w:r>
      <w:r>
        <w:rPr>
          <w:sz w:val="22"/>
        </w:rPr>
        <w:t>числе право:</w:t>
      </w:r>
    </w:p>
    <w:p w14:paraId="0611533A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1" w:after="0" w:line="240" w:lineRule="auto"/>
        <w:ind w:left="558" w:right="146" w:hanging="360"/>
        <w:jc w:val="left"/>
        <w:rPr>
          <w:sz w:val="22"/>
        </w:rPr>
      </w:pPr>
      <w:r>
        <w:rPr>
          <w:sz w:val="22"/>
        </w:rPr>
        <w:t>на</w:t>
      </w:r>
      <w:r>
        <w:rPr>
          <w:spacing w:val="19"/>
          <w:sz w:val="22"/>
        </w:rPr>
        <w:t xml:space="preserve"> </w:t>
      </w:r>
      <w:r>
        <w:rPr>
          <w:sz w:val="22"/>
        </w:rPr>
        <w:t>заключение,</w:t>
      </w:r>
      <w:r>
        <w:rPr>
          <w:spacing w:val="19"/>
          <w:sz w:val="22"/>
        </w:rPr>
        <w:t xml:space="preserve"> </w:t>
      </w:r>
      <w:r>
        <w:rPr>
          <w:sz w:val="22"/>
        </w:rPr>
        <w:t>изменение</w:t>
      </w:r>
      <w:r>
        <w:rPr>
          <w:spacing w:val="19"/>
          <w:sz w:val="22"/>
        </w:rPr>
        <w:t xml:space="preserve"> </w:t>
      </w:r>
      <w:r>
        <w:rPr>
          <w:sz w:val="22"/>
        </w:rPr>
        <w:t>и</w:t>
      </w:r>
      <w:r>
        <w:rPr>
          <w:spacing w:val="16"/>
          <w:sz w:val="22"/>
        </w:rPr>
        <w:t xml:space="preserve"> </w:t>
      </w:r>
      <w:r>
        <w:rPr>
          <w:sz w:val="22"/>
        </w:rPr>
        <w:t>расторжение</w:t>
      </w:r>
      <w:r>
        <w:rPr>
          <w:spacing w:val="19"/>
          <w:sz w:val="22"/>
        </w:rPr>
        <w:t xml:space="preserve"> </w:t>
      </w:r>
      <w:r>
        <w:rPr>
          <w:sz w:val="22"/>
        </w:rPr>
        <w:t>трудового</w:t>
      </w:r>
      <w:r>
        <w:rPr>
          <w:spacing w:val="20"/>
          <w:sz w:val="22"/>
        </w:rPr>
        <w:t xml:space="preserve"> </w:t>
      </w:r>
      <w:r>
        <w:rPr>
          <w:sz w:val="22"/>
        </w:rPr>
        <w:t>договора</w:t>
      </w:r>
      <w:r>
        <w:rPr>
          <w:spacing w:val="19"/>
          <w:sz w:val="22"/>
        </w:rPr>
        <w:t xml:space="preserve"> </w:t>
      </w:r>
      <w:r>
        <w:rPr>
          <w:sz w:val="22"/>
        </w:rPr>
        <w:t>в</w:t>
      </w:r>
      <w:r>
        <w:rPr>
          <w:spacing w:val="18"/>
          <w:sz w:val="22"/>
        </w:rPr>
        <w:t xml:space="preserve"> </w:t>
      </w:r>
      <w:r>
        <w:rPr>
          <w:sz w:val="22"/>
        </w:rPr>
        <w:t>порядке</w:t>
      </w:r>
      <w:r>
        <w:rPr>
          <w:spacing w:val="19"/>
          <w:sz w:val="22"/>
        </w:rPr>
        <w:t xml:space="preserve"> </w:t>
      </w:r>
      <w:r>
        <w:rPr>
          <w:sz w:val="22"/>
        </w:rPr>
        <w:t>и</w:t>
      </w:r>
      <w:r>
        <w:rPr>
          <w:spacing w:val="14"/>
          <w:sz w:val="22"/>
        </w:rPr>
        <w:t xml:space="preserve"> </w:t>
      </w:r>
      <w:r>
        <w:rPr>
          <w:sz w:val="22"/>
        </w:rPr>
        <w:t>на</w:t>
      </w:r>
      <w:r>
        <w:rPr>
          <w:spacing w:val="20"/>
          <w:sz w:val="22"/>
        </w:rPr>
        <w:t xml:space="preserve"> </w:t>
      </w:r>
      <w:r>
        <w:rPr>
          <w:sz w:val="22"/>
        </w:rPr>
        <w:t>условиях,</w:t>
      </w:r>
      <w:r>
        <w:rPr>
          <w:spacing w:val="19"/>
          <w:sz w:val="22"/>
        </w:rPr>
        <w:t xml:space="preserve"> </w:t>
      </w:r>
      <w:r>
        <w:rPr>
          <w:sz w:val="22"/>
        </w:rPr>
        <w:t>которые</w:t>
      </w:r>
      <w:r>
        <w:rPr>
          <w:spacing w:val="-52"/>
          <w:sz w:val="22"/>
        </w:rPr>
        <w:t xml:space="preserve"> </w:t>
      </w:r>
      <w:r>
        <w:rPr>
          <w:sz w:val="22"/>
        </w:rPr>
        <w:t>установлены</w:t>
      </w:r>
      <w:r>
        <w:rPr>
          <w:spacing w:val="-3"/>
          <w:sz w:val="22"/>
        </w:rPr>
        <w:t xml:space="preserve"> </w:t>
      </w:r>
      <w:r>
        <w:rPr>
          <w:sz w:val="22"/>
        </w:rPr>
        <w:t>Трудовым кодексом РФ, иными</w:t>
      </w:r>
      <w:r>
        <w:rPr>
          <w:spacing w:val="-1"/>
          <w:sz w:val="22"/>
        </w:rPr>
        <w:t xml:space="preserve"> </w:t>
      </w:r>
      <w:r>
        <w:rPr>
          <w:sz w:val="22"/>
        </w:rPr>
        <w:t>федеральными законами;</w:t>
      </w:r>
    </w:p>
    <w:p w14:paraId="744F386A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9" w:hanging="360"/>
        <w:jc w:val="left"/>
        <w:rPr>
          <w:sz w:val="22"/>
        </w:rPr>
      </w:pPr>
      <w:r>
        <w:rPr>
          <w:sz w:val="22"/>
        </w:rPr>
        <w:t>на</w:t>
      </w:r>
      <w:r>
        <w:rPr>
          <w:spacing w:val="10"/>
          <w:sz w:val="22"/>
        </w:rPr>
        <w:t xml:space="preserve"> </w:t>
      </w:r>
      <w:r>
        <w:rPr>
          <w:sz w:val="22"/>
        </w:rPr>
        <w:t>рабочее</w:t>
      </w:r>
      <w:r>
        <w:rPr>
          <w:spacing w:val="10"/>
          <w:sz w:val="22"/>
        </w:rPr>
        <w:t xml:space="preserve"> </w:t>
      </w:r>
      <w:r>
        <w:rPr>
          <w:sz w:val="22"/>
        </w:rPr>
        <w:t>место,</w:t>
      </w:r>
      <w:r>
        <w:rPr>
          <w:spacing w:val="7"/>
          <w:sz w:val="22"/>
        </w:rPr>
        <w:t xml:space="preserve"> </w:t>
      </w:r>
      <w:r>
        <w:rPr>
          <w:sz w:val="22"/>
        </w:rPr>
        <w:t>соответствующее</w:t>
      </w:r>
      <w:r>
        <w:rPr>
          <w:spacing w:val="10"/>
          <w:sz w:val="22"/>
        </w:rPr>
        <w:t xml:space="preserve"> </w:t>
      </w:r>
      <w:r>
        <w:rPr>
          <w:sz w:val="22"/>
        </w:rPr>
        <w:t>государственным</w:t>
      </w:r>
      <w:r>
        <w:rPr>
          <w:spacing w:val="9"/>
          <w:sz w:val="22"/>
        </w:rPr>
        <w:t xml:space="preserve"> </w:t>
      </w:r>
      <w:r>
        <w:rPr>
          <w:sz w:val="22"/>
        </w:rPr>
        <w:t>нормативным</w:t>
      </w:r>
      <w:r>
        <w:rPr>
          <w:spacing w:val="9"/>
          <w:sz w:val="22"/>
        </w:rPr>
        <w:t xml:space="preserve"> </w:t>
      </w:r>
      <w:r>
        <w:rPr>
          <w:sz w:val="22"/>
        </w:rPr>
        <w:t>требованиям</w:t>
      </w:r>
      <w:r>
        <w:rPr>
          <w:spacing w:val="9"/>
          <w:sz w:val="22"/>
        </w:rPr>
        <w:t xml:space="preserve"> </w:t>
      </w:r>
      <w:r>
        <w:rPr>
          <w:sz w:val="22"/>
        </w:rPr>
        <w:t>охраны</w:t>
      </w:r>
      <w:r>
        <w:rPr>
          <w:spacing w:val="10"/>
          <w:sz w:val="22"/>
        </w:rPr>
        <w:t xml:space="preserve"> </w:t>
      </w:r>
      <w:r>
        <w:rPr>
          <w:sz w:val="22"/>
        </w:rPr>
        <w:t>труда</w:t>
      </w:r>
      <w:r>
        <w:rPr>
          <w:spacing w:val="8"/>
          <w:sz w:val="22"/>
        </w:rPr>
        <w:t xml:space="preserve"> </w:t>
      </w:r>
      <w:r>
        <w:rPr>
          <w:sz w:val="22"/>
        </w:rPr>
        <w:t>и</w:t>
      </w:r>
      <w:r>
        <w:rPr>
          <w:spacing w:val="-52"/>
          <w:sz w:val="22"/>
        </w:rPr>
        <w:t xml:space="preserve"> </w:t>
      </w:r>
      <w:r>
        <w:rPr>
          <w:sz w:val="22"/>
        </w:rPr>
        <w:t>условиям,</w:t>
      </w:r>
      <w:r>
        <w:rPr>
          <w:spacing w:val="-1"/>
          <w:sz w:val="22"/>
        </w:rPr>
        <w:t xml:space="preserve"> </w:t>
      </w:r>
      <w:r>
        <w:rPr>
          <w:sz w:val="22"/>
        </w:rPr>
        <w:t>предусмотренным коллективным</w:t>
      </w:r>
      <w:r>
        <w:rPr>
          <w:spacing w:val="-3"/>
          <w:sz w:val="22"/>
        </w:rPr>
        <w:t xml:space="preserve"> </w:t>
      </w:r>
      <w:r>
        <w:rPr>
          <w:sz w:val="22"/>
        </w:rPr>
        <w:t>договором;</w:t>
      </w:r>
    </w:p>
    <w:p w14:paraId="58C8EE85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на</w:t>
      </w:r>
      <w:r>
        <w:rPr>
          <w:spacing w:val="-2"/>
          <w:sz w:val="22"/>
        </w:rPr>
        <w:t xml:space="preserve"> </w:t>
      </w:r>
      <w:r>
        <w:rPr>
          <w:sz w:val="22"/>
        </w:rPr>
        <w:t>предоставление</w:t>
      </w:r>
      <w:r>
        <w:rPr>
          <w:spacing w:val="-5"/>
          <w:sz w:val="22"/>
        </w:rPr>
        <w:t xml:space="preserve"> </w:t>
      </w:r>
      <w:r>
        <w:rPr>
          <w:sz w:val="22"/>
        </w:rPr>
        <w:t>работы,</w:t>
      </w:r>
      <w:r>
        <w:rPr>
          <w:spacing w:val="-2"/>
          <w:sz w:val="22"/>
        </w:rPr>
        <w:t xml:space="preserve"> </w:t>
      </w:r>
      <w:r>
        <w:rPr>
          <w:sz w:val="22"/>
        </w:rPr>
        <w:t>обусловленной</w:t>
      </w:r>
      <w:r>
        <w:rPr>
          <w:spacing w:val="-1"/>
          <w:sz w:val="22"/>
        </w:rPr>
        <w:t xml:space="preserve"> </w:t>
      </w:r>
      <w:r>
        <w:rPr>
          <w:sz w:val="22"/>
        </w:rPr>
        <w:t>трудовым</w:t>
      </w:r>
      <w:r>
        <w:rPr>
          <w:spacing w:val="-2"/>
          <w:sz w:val="22"/>
        </w:rPr>
        <w:t xml:space="preserve"> </w:t>
      </w:r>
      <w:r>
        <w:rPr>
          <w:sz w:val="22"/>
        </w:rPr>
        <w:t>договором;</w:t>
      </w:r>
    </w:p>
    <w:p w14:paraId="4C89F245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сокращенную</w:t>
      </w:r>
      <w:r>
        <w:rPr>
          <w:spacing w:val="-3"/>
          <w:sz w:val="22"/>
        </w:rPr>
        <w:t xml:space="preserve"> </w:t>
      </w:r>
      <w:r>
        <w:rPr>
          <w:sz w:val="22"/>
        </w:rPr>
        <w:t>продолжительность</w:t>
      </w:r>
      <w:r>
        <w:rPr>
          <w:spacing w:val="-3"/>
          <w:sz w:val="22"/>
        </w:rPr>
        <w:t xml:space="preserve"> </w:t>
      </w:r>
      <w:r>
        <w:rPr>
          <w:sz w:val="22"/>
        </w:rPr>
        <w:t>рабочего</w:t>
      </w:r>
      <w:r>
        <w:rPr>
          <w:spacing w:val="-4"/>
          <w:sz w:val="22"/>
        </w:rPr>
        <w:t xml:space="preserve"> </w:t>
      </w:r>
      <w:r>
        <w:rPr>
          <w:sz w:val="22"/>
        </w:rPr>
        <w:t>времени;</w:t>
      </w:r>
    </w:p>
    <w:p w14:paraId="10321643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9" w:hanging="360"/>
        <w:jc w:val="left"/>
        <w:rPr>
          <w:sz w:val="22"/>
        </w:rPr>
      </w:pPr>
      <w:r>
        <w:rPr>
          <w:sz w:val="22"/>
        </w:rPr>
        <w:t>на</w:t>
      </w:r>
      <w:r>
        <w:rPr>
          <w:spacing w:val="15"/>
          <w:sz w:val="22"/>
        </w:rPr>
        <w:t xml:space="preserve"> </w:t>
      </w:r>
      <w:r>
        <w:rPr>
          <w:sz w:val="22"/>
        </w:rPr>
        <w:t>своевременную</w:t>
      </w:r>
      <w:r>
        <w:rPr>
          <w:spacing w:val="15"/>
          <w:sz w:val="22"/>
        </w:rPr>
        <w:t xml:space="preserve"> </w:t>
      </w:r>
      <w:r>
        <w:rPr>
          <w:sz w:val="22"/>
        </w:rPr>
        <w:t>и</w:t>
      </w:r>
      <w:r>
        <w:rPr>
          <w:spacing w:val="15"/>
          <w:sz w:val="22"/>
        </w:rPr>
        <w:t xml:space="preserve"> </w:t>
      </w:r>
      <w:r>
        <w:rPr>
          <w:sz w:val="22"/>
        </w:rPr>
        <w:t>в</w:t>
      </w:r>
      <w:r>
        <w:rPr>
          <w:spacing w:val="14"/>
          <w:sz w:val="22"/>
        </w:rPr>
        <w:t xml:space="preserve"> </w:t>
      </w:r>
      <w:r>
        <w:rPr>
          <w:sz w:val="22"/>
        </w:rPr>
        <w:t>полном</w:t>
      </w:r>
      <w:r>
        <w:rPr>
          <w:spacing w:val="15"/>
          <w:sz w:val="22"/>
        </w:rPr>
        <w:t xml:space="preserve"> </w:t>
      </w:r>
      <w:r>
        <w:rPr>
          <w:sz w:val="22"/>
        </w:rPr>
        <w:t>объеме</w:t>
      </w:r>
      <w:r>
        <w:rPr>
          <w:spacing w:val="15"/>
          <w:sz w:val="22"/>
        </w:rPr>
        <w:t xml:space="preserve"> </w:t>
      </w:r>
      <w:r>
        <w:rPr>
          <w:sz w:val="22"/>
        </w:rPr>
        <w:t>выплату</w:t>
      </w:r>
      <w:r>
        <w:rPr>
          <w:spacing w:val="13"/>
          <w:sz w:val="22"/>
        </w:rPr>
        <w:t xml:space="preserve"> </w:t>
      </w:r>
      <w:r>
        <w:rPr>
          <w:sz w:val="22"/>
        </w:rPr>
        <w:t>заработной</w:t>
      </w:r>
      <w:r>
        <w:rPr>
          <w:spacing w:val="14"/>
          <w:sz w:val="22"/>
        </w:rPr>
        <w:t xml:space="preserve"> </w:t>
      </w:r>
      <w:r>
        <w:rPr>
          <w:sz w:val="22"/>
        </w:rPr>
        <w:t>платы</w:t>
      </w:r>
      <w:r>
        <w:rPr>
          <w:spacing w:val="15"/>
          <w:sz w:val="22"/>
        </w:rPr>
        <w:t xml:space="preserve"> </w:t>
      </w:r>
      <w:r>
        <w:rPr>
          <w:sz w:val="22"/>
        </w:rPr>
        <w:t>в</w:t>
      </w:r>
      <w:r>
        <w:rPr>
          <w:spacing w:val="14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14"/>
          <w:sz w:val="22"/>
        </w:rPr>
        <w:t xml:space="preserve"> </w:t>
      </w:r>
      <w:r>
        <w:rPr>
          <w:sz w:val="22"/>
        </w:rPr>
        <w:t>со</w:t>
      </w:r>
      <w:r>
        <w:rPr>
          <w:spacing w:val="16"/>
          <w:sz w:val="22"/>
        </w:rPr>
        <w:t xml:space="preserve"> </w:t>
      </w:r>
      <w:r>
        <w:rPr>
          <w:sz w:val="22"/>
        </w:rPr>
        <w:t>своей</w:t>
      </w:r>
      <w:r>
        <w:rPr>
          <w:spacing w:val="-52"/>
          <w:sz w:val="22"/>
        </w:rPr>
        <w:t xml:space="preserve"> </w:t>
      </w:r>
      <w:r>
        <w:rPr>
          <w:sz w:val="22"/>
        </w:rPr>
        <w:t>квалификацией,</w:t>
      </w:r>
      <w:r>
        <w:rPr>
          <w:spacing w:val="-4"/>
          <w:sz w:val="22"/>
        </w:rPr>
        <w:t xml:space="preserve"> </w:t>
      </w:r>
      <w:r>
        <w:rPr>
          <w:sz w:val="22"/>
        </w:rPr>
        <w:t>сложностью труда, количеством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4"/>
          <w:sz w:val="22"/>
        </w:rPr>
        <w:t xml:space="preserve"> </w:t>
      </w:r>
      <w:r>
        <w:rPr>
          <w:sz w:val="22"/>
        </w:rPr>
        <w:t>качеством выполненной</w:t>
      </w:r>
      <w:r>
        <w:rPr>
          <w:spacing w:val="-1"/>
          <w:sz w:val="22"/>
        </w:rPr>
        <w:t xml:space="preserve"> </w:t>
      </w:r>
      <w:r>
        <w:rPr>
          <w:sz w:val="22"/>
        </w:rPr>
        <w:t>работы;</w:t>
      </w:r>
    </w:p>
    <w:p w14:paraId="698464F3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40" w:lineRule="auto"/>
        <w:ind w:left="558" w:right="147" w:hanging="360"/>
        <w:jc w:val="left"/>
        <w:rPr>
          <w:sz w:val="22"/>
        </w:rPr>
      </w:pPr>
      <w:r>
        <w:rPr>
          <w:sz w:val="22"/>
        </w:rPr>
        <w:t>на</w:t>
      </w:r>
      <w:r>
        <w:rPr>
          <w:spacing w:val="48"/>
          <w:sz w:val="22"/>
        </w:rPr>
        <w:t xml:space="preserve"> </w:t>
      </w:r>
      <w:r>
        <w:rPr>
          <w:sz w:val="22"/>
        </w:rPr>
        <w:t>отдых</w:t>
      </w:r>
      <w:r>
        <w:rPr>
          <w:spacing w:val="49"/>
          <w:sz w:val="22"/>
        </w:rPr>
        <w:t xml:space="preserve"> </w:t>
      </w:r>
      <w:r>
        <w:rPr>
          <w:sz w:val="22"/>
        </w:rPr>
        <w:t>в</w:t>
      </w:r>
      <w:r>
        <w:rPr>
          <w:spacing w:val="47"/>
          <w:sz w:val="22"/>
        </w:rPr>
        <w:t xml:space="preserve"> </w:t>
      </w:r>
      <w:r>
        <w:rPr>
          <w:sz w:val="22"/>
        </w:rPr>
        <w:t>виде</w:t>
      </w:r>
      <w:r>
        <w:rPr>
          <w:spacing w:val="47"/>
          <w:sz w:val="22"/>
        </w:rPr>
        <w:t xml:space="preserve"> </w:t>
      </w:r>
      <w:r>
        <w:rPr>
          <w:sz w:val="22"/>
        </w:rPr>
        <w:t>еженедельных</w:t>
      </w:r>
      <w:r>
        <w:rPr>
          <w:spacing w:val="45"/>
          <w:sz w:val="22"/>
        </w:rPr>
        <w:t xml:space="preserve"> </w:t>
      </w:r>
      <w:r>
        <w:rPr>
          <w:sz w:val="22"/>
        </w:rPr>
        <w:t>выходных</w:t>
      </w:r>
      <w:r>
        <w:rPr>
          <w:spacing w:val="47"/>
          <w:sz w:val="22"/>
        </w:rPr>
        <w:t xml:space="preserve"> </w:t>
      </w:r>
      <w:r>
        <w:rPr>
          <w:sz w:val="22"/>
        </w:rPr>
        <w:t>дней,</w:t>
      </w:r>
      <w:r>
        <w:rPr>
          <w:spacing w:val="43"/>
          <w:sz w:val="22"/>
        </w:rPr>
        <w:t xml:space="preserve"> </w:t>
      </w:r>
      <w:r>
        <w:rPr>
          <w:sz w:val="22"/>
        </w:rPr>
        <w:t>нерабочих</w:t>
      </w:r>
      <w:r>
        <w:rPr>
          <w:spacing w:val="46"/>
          <w:sz w:val="22"/>
        </w:rPr>
        <w:t xml:space="preserve"> </w:t>
      </w:r>
      <w:r>
        <w:rPr>
          <w:sz w:val="22"/>
        </w:rPr>
        <w:t>праздничных</w:t>
      </w:r>
      <w:r>
        <w:rPr>
          <w:spacing w:val="45"/>
          <w:sz w:val="22"/>
        </w:rPr>
        <w:t xml:space="preserve"> </w:t>
      </w:r>
      <w:r>
        <w:rPr>
          <w:sz w:val="22"/>
        </w:rPr>
        <w:t>дней,</w:t>
      </w:r>
      <w:r>
        <w:rPr>
          <w:spacing w:val="49"/>
          <w:sz w:val="22"/>
        </w:rPr>
        <w:t xml:space="preserve"> </w:t>
      </w:r>
      <w:r>
        <w:rPr>
          <w:sz w:val="22"/>
        </w:rPr>
        <w:t>оплачиваемых</w:t>
      </w:r>
      <w:r>
        <w:rPr>
          <w:spacing w:val="-52"/>
          <w:sz w:val="22"/>
        </w:rPr>
        <w:t xml:space="preserve"> </w:t>
      </w:r>
      <w:r>
        <w:rPr>
          <w:sz w:val="22"/>
        </w:rPr>
        <w:t>ежегодных</w:t>
      </w:r>
      <w:r>
        <w:rPr>
          <w:spacing w:val="-1"/>
          <w:sz w:val="22"/>
        </w:rPr>
        <w:t xml:space="preserve"> </w:t>
      </w:r>
      <w:r>
        <w:rPr>
          <w:sz w:val="22"/>
        </w:rPr>
        <w:t>и длительных</w:t>
      </w:r>
      <w:r>
        <w:rPr>
          <w:spacing w:val="-3"/>
          <w:sz w:val="22"/>
        </w:rPr>
        <w:t xml:space="preserve"> </w:t>
      </w:r>
      <w:r>
        <w:rPr>
          <w:sz w:val="22"/>
        </w:rPr>
        <w:t>отпусков;</w:t>
      </w:r>
    </w:p>
    <w:p w14:paraId="412A28E0">
      <w:pPr>
        <w:spacing w:after="0" w:line="240" w:lineRule="auto"/>
        <w:jc w:val="left"/>
        <w:rPr>
          <w:sz w:val="22"/>
        </w:rPr>
        <w:sectPr>
          <w:pgSz w:w="11910" w:h="16840"/>
          <w:pgMar w:top="980" w:right="700" w:bottom="280" w:left="1220" w:header="720" w:footer="0" w:gutter="0"/>
          <w:cols w:space="720" w:num="1"/>
        </w:sectPr>
      </w:pPr>
    </w:p>
    <w:p w14:paraId="6777E533">
      <w:pPr>
        <w:pStyle w:val="10"/>
        <w:numPr>
          <w:ilvl w:val="0"/>
          <w:numId w:val="3"/>
        </w:numPr>
        <w:tabs>
          <w:tab w:val="left" w:pos="559"/>
        </w:tabs>
        <w:spacing w:before="147" w:after="0" w:line="240" w:lineRule="auto"/>
        <w:ind w:left="558" w:right="147" w:hanging="360"/>
        <w:jc w:val="both"/>
        <w:rPr>
          <w:sz w:val="22"/>
        </w:rPr>
      </w:pP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подготовку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дополнительное</w:t>
      </w:r>
      <w:r>
        <w:rPr>
          <w:spacing w:val="1"/>
          <w:sz w:val="22"/>
        </w:rPr>
        <w:t xml:space="preserve"> </w:t>
      </w:r>
      <w:r>
        <w:rPr>
          <w:sz w:val="22"/>
        </w:rPr>
        <w:t>профессиональное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образование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порядке,</w:t>
      </w:r>
      <w:r>
        <w:rPr>
          <w:spacing w:val="1"/>
          <w:sz w:val="22"/>
        </w:rPr>
        <w:t xml:space="preserve"> </w:t>
      </w:r>
      <w:r>
        <w:rPr>
          <w:sz w:val="22"/>
        </w:rPr>
        <w:t>установленном</w:t>
      </w:r>
      <w:r>
        <w:rPr>
          <w:spacing w:val="1"/>
          <w:sz w:val="22"/>
        </w:rPr>
        <w:t xml:space="preserve"> </w:t>
      </w:r>
      <w:r>
        <w:rPr>
          <w:sz w:val="22"/>
        </w:rPr>
        <w:t>Трудовым</w:t>
      </w:r>
      <w:r>
        <w:rPr>
          <w:spacing w:val="1"/>
          <w:sz w:val="22"/>
        </w:rPr>
        <w:t xml:space="preserve"> </w:t>
      </w:r>
      <w:r>
        <w:rPr>
          <w:sz w:val="22"/>
        </w:rPr>
        <w:t>кодексом</w:t>
      </w:r>
      <w:r>
        <w:rPr>
          <w:spacing w:val="1"/>
          <w:sz w:val="22"/>
        </w:rPr>
        <w:t xml:space="preserve"> </w:t>
      </w:r>
      <w:r>
        <w:rPr>
          <w:sz w:val="22"/>
        </w:rPr>
        <w:t>РФ,</w:t>
      </w:r>
      <w:r>
        <w:rPr>
          <w:spacing w:val="1"/>
          <w:sz w:val="22"/>
        </w:rPr>
        <w:t xml:space="preserve"> </w:t>
      </w:r>
      <w:r>
        <w:rPr>
          <w:sz w:val="22"/>
        </w:rPr>
        <w:t>иными</w:t>
      </w:r>
      <w:r>
        <w:rPr>
          <w:spacing w:val="1"/>
          <w:sz w:val="22"/>
        </w:rPr>
        <w:t xml:space="preserve"> </w:t>
      </w:r>
      <w:r>
        <w:rPr>
          <w:sz w:val="22"/>
        </w:rPr>
        <w:t>федеральными</w:t>
      </w:r>
      <w:r>
        <w:rPr>
          <w:spacing w:val="1"/>
          <w:sz w:val="22"/>
        </w:rPr>
        <w:t xml:space="preserve"> </w:t>
      </w:r>
      <w:r>
        <w:rPr>
          <w:sz w:val="22"/>
        </w:rPr>
        <w:t>законами,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том</w:t>
      </w:r>
      <w:r>
        <w:rPr>
          <w:spacing w:val="1"/>
          <w:sz w:val="22"/>
        </w:rPr>
        <w:t xml:space="preserve"> </w:t>
      </w:r>
      <w:r>
        <w:rPr>
          <w:sz w:val="22"/>
        </w:rPr>
        <w:t>числе</w:t>
      </w:r>
      <w:r>
        <w:rPr>
          <w:spacing w:val="1"/>
          <w:sz w:val="22"/>
        </w:rPr>
        <w:t xml:space="preserve"> </w:t>
      </w:r>
      <w:r>
        <w:rPr>
          <w:sz w:val="22"/>
        </w:rPr>
        <w:t>дополнительное</w:t>
      </w:r>
      <w:r>
        <w:rPr>
          <w:spacing w:val="1"/>
          <w:sz w:val="22"/>
        </w:rPr>
        <w:t xml:space="preserve"> </w:t>
      </w:r>
      <w:r>
        <w:rPr>
          <w:sz w:val="22"/>
        </w:rPr>
        <w:t>профессиональное образование по профилю педагогической деятельности, не реже чем один раз в</w:t>
      </w:r>
      <w:r>
        <w:rPr>
          <w:spacing w:val="-52"/>
          <w:sz w:val="22"/>
        </w:rPr>
        <w:t xml:space="preserve"> </w:t>
      </w:r>
      <w:r>
        <w:rPr>
          <w:sz w:val="22"/>
        </w:rPr>
        <w:t>три</w:t>
      </w:r>
      <w:r>
        <w:rPr>
          <w:spacing w:val="-1"/>
          <w:sz w:val="22"/>
        </w:rPr>
        <w:t xml:space="preserve"> </w:t>
      </w:r>
      <w:r>
        <w:rPr>
          <w:sz w:val="22"/>
        </w:rPr>
        <w:t>года;</w:t>
      </w:r>
    </w:p>
    <w:p w14:paraId="2167D629">
      <w:pPr>
        <w:pStyle w:val="10"/>
        <w:numPr>
          <w:ilvl w:val="0"/>
          <w:numId w:val="3"/>
        </w:numPr>
        <w:tabs>
          <w:tab w:val="left" w:pos="559"/>
        </w:tabs>
        <w:spacing w:before="1" w:after="0" w:line="240" w:lineRule="auto"/>
        <w:ind w:left="558" w:right="146" w:hanging="360"/>
        <w:jc w:val="both"/>
        <w:rPr>
          <w:sz w:val="22"/>
        </w:rPr>
      </w:pP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получение</w:t>
      </w:r>
      <w:r>
        <w:rPr>
          <w:spacing w:val="1"/>
          <w:sz w:val="22"/>
        </w:rPr>
        <w:t xml:space="preserve"> </w:t>
      </w:r>
      <w:r>
        <w:rPr>
          <w:sz w:val="22"/>
        </w:rPr>
        <w:t>полной</w:t>
      </w:r>
      <w:r>
        <w:rPr>
          <w:spacing w:val="1"/>
          <w:sz w:val="22"/>
        </w:rPr>
        <w:t xml:space="preserve"> </w:t>
      </w:r>
      <w:r>
        <w:rPr>
          <w:sz w:val="22"/>
        </w:rPr>
        <w:t>достоверной</w:t>
      </w:r>
      <w:r>
        <w:rPr>
          <w:spacing w:val="1"/>
          <w:sz w:val="22"/>
        </w:rPr>
        <w:t xml:space="preserve"> </w:t>
      </w:r>
      <w:r>
        <w:rPr>
          <w:sz w:val="22"/>
        </w:rPr>
        <w:t>информации</w:t>
      </w:r>
      <w:r>
        <w:rPr>
          <w:spacing w:val="1"/>
          <w:sz w:val="22"/>
        </w:rPr>
        <w:t xml:space="preserve"> </w:t>
      </w:r>
      <w:r>
        <w:rPr>
          <w:sz w:val="22"/>
        </w:rPr>
        <w:t>от</w:t>
      </w:r>
      <w:r>
        <w:rPr>
          <w:spacing w:val="1"/>
          <w:sz w:val="22"/>
        </w:rPr>
        <w:t xml:space="preserve"> </w:t>
      </w:r>
      <w:r>
        <w:rPr>
          <w:sz w:val="22"/>
        </w:rPr>
        <w:t>работодателя,</w:t>
      </w:r>
      <w:r>
        <w:rPr>
          <w:spacing w:val="1"/>
          <w:sz w:val="22"/>
        </w:rPr>
        <w:t xml:space="preserve"> </w:t>
      </w:r>
      <w:r>
        <w:rPr>
          <w:sz w:val="22"/>
        </w:rPr>
        <w:t>соответствующих</w:t>
      </w:r>
      <w:r>
        <w:rPr>
          <w:spacing w:val="1"/>
          <w:sz w:val="22"/>
        </w:rPr>
        <w:t xml:space="preserve"> </w:t>
      </w:r>
      <w:r>
        <w:rPr>
          <w:sz w:val="22"/>
        </w:rPr>
        <w:t>государственных органов и общественных организаций об условиях, требованиях и охране труда</w:t>
      </w:r>
      <w:r>
        <w:rPr>
          <w:spacing w:val="1"/>
          <w:sz w:val="22"/>
        </w:rPr>
        <w:t xml:space="preserve"> </w:t>
      </w:r>
      <w:r>
        <w:rPr>
          <w:sz w:val="22"/>
        </w:rPr>
        <w:t>на рабочем месте, включая реализацию прав, предоставленных законодательством о специальной</w:t>
      </w:r>
      <w:r>
        <w:rPr>
          <w:spacing w:val="1"/>
          <w:sz w:val="22"/>
        </w:rPr>
        <w:t xml:space="preserve"> </w:t>
      </w:r>
      <w:r>
        <w:rPr>
          <w:sz w:val="22"/>
        </w:rPr>
        <w:t>оценке условий труда, о существующем риске повреждения здоровья, а также о мерах по защите</w:t>
      </w:r>
      <w:r>
        <w:rPr>
          <w:spacing w:val="1"/>
          <w:sz w:val="22"/>
        </w:rPr>
        <w:t xml:space="preserve"> </w:t>
      </w:r>
      <w:r>
        <w:rPr>
          <w:sz w:val="22"/>
        </w:rPr>
        <w:t>от</w:t>
      </w:r>
      <w:r>
        <w:rPr>
          <w:spacing w:val="-1"/>
          <w:sz w:val="22"/>
        </w:rPr>
        <w:t xml:space="preserve"> </w:t>
      </w:r>
      <w:r>
        <w:rPr>
          <w:sz w:val="22"/>
        </w:rPr>
        <w:t>воздействия</w:t>
      </w:r>
      <w:r>
        <w:rPr>
          <w:spacing w:val="-2"/>
          <w:sz w:val="22"/>
        </w:rPr>
        <w:t xml:space="preserve"> </w:t>
      </w:r>
      <w:r>
        <w:rPr>
          <w:sz w:val="22"/>
        </w:rPr>
        <w:t>вредных и</w:t>
      </w:r>
      <w:r>
        <w:rPr>
          <w:spacing w:val="-3"/>
          <w:sz w:val="22"/>
        </w:rPr>
        <w:t xml:space="preserve"> </w:t>
      </w:r>
      <w:r>
        <w:rPr>
          <w:sz w:val="22"/>
        </w:rPr>
        <w:t>(или)</w:t>
      </w:r>
      <w:r>
        <w:rPr>
          <w:spacing w:val="-1"/>
          <w:sz w:val="22"/>
        </w:rPr>
        <w:t xml:space="preserve"> </w:t>
      </w:r>
      <w:r>
        <w:rPr>
          <w:sz w:val="22"/>
        </w:rPr>
        <w:t>опасных</w:t>
      </w:r>
      <w:r>
        <w:rPr>
          <w:spacing w:val="-3"/>
          <w:sz w:val="22"/>
        </w:rPr>
        <w:t xml:space="preserve"> </w:t>
      </w:r>
      <w:r>
        <w:rPr>
          <w:sz w:val="22"/>
        </w:rPr>
        <w:t>производственных факторов;</w:t>
      </w:r>
    </w:p>
    <w:p w14:paraId="7C8B9DDB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9" w:hanging="360"/>
        <w:jc w:val="both"/>
        <w:rPr>
          <w:sz w:val="22"/>
        </w:rPr>
      </w:pP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отказ</w:t>
      </w:r>
      <w:r>
        <w:rPr>
          <w:spacing w:val="1"/>
          <w:sz w:val="22"/>
        </w:rPr>
        <w:t xml:space="preserve"> </w:t>
      </w:r>
      <w:r>
        <w:rPr>
          <w:sz w:val="22"/>
        </w:rPr>
        <w:t>от</w:t>
      </w:r>
      <w:r>
        <w:rPr>
          <w:spacing w:val="1"/>
          <w:sz w:val="22"/>
        </w:rPr>
        <w:t xml:space="preserve"> </w:t>
      </w:r>
      <w:r>
        <w:rPr>
          <w:sz w:val="22"/>
        </w:rPr>
        <w:t>выполнения</w:t>
      </w:r>
      <w:r>
        <w:rPr>
          <w:spacing w:val="1"/>
          <w:sz w:val="22"/>
        </w:rPr>
        <w:t xml:space="preserve"> </w:t>
      </w:r>
      <w:r>
        <w:rPr>
          <w:sz w:val="22"/>
        </w:rPr>
        <w:t>работ</w:t>
      </w:r>
      <w:r>
        <w:rPr>
          <w:spacing w:val="1"/>
          <w:sz w:val="22"/>
        </w:rPr>
        <w:t xml:space="preserve"> </w:t>
      </w:r>
      <w:r>
        <w:rPr>
          <w:sz w:val="22"/>
        </w:rPr>
        <w:t>в случае</w:t>
      </w:r>
      <w:r>
        <w:rPr>
          <w:spacing w:val="1"/>
          <w:sz w:val="22"/>
        </w:rPr>
        <w:t xml:space="preserve"> </w:t>
      </w:r>
      <w:r>
        <w:rPr>
          <w:sz w:val="22"/>
        </w:rPr>
        <w:t>возникновения</w:t>
      </w:r>
      <w:r>
        <w:rPr>
          <w:spacing w:val="1"/>
          <w:sz w:val="22"/>
        </w:rPr>
        <w:t xml:space="preserve"> </w:t>
      </w:r>
      <w:r>
        <w:rPr>
          <w:sz w:val="22"/>
        </w:rPr>
        <w:t>опасности для</w:t>
      </w:r>
      <w:r>
        <w:rPr>
          <w:spacing w:val="1"/>
          <w:sz w:val="22"/>
        </w:rPr>
        <w:t xml:space="preserve"> </w:t>
      </w:r>
      <w:r>
        <w:rPr>
          <w:sz w:val="22"/>
        </w:rPr>
        <w:t>его</w:t>
      </w:r>
      <w:r>
        <w:rPr>
          <w:spacing w:val="1"/>
          <w:sz w:val="22"/>
        </w:rPr>
        <w:t xml:space="preserve"> </w:t>
      </w:r>
      <w:r>
        <w:rPr>
          <w:sz w:val="22"/>
        </w:rPr>
        <w:t>жизни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здоровья</w:t>
      </w:r>
      <w:r>
        <w:rPr>
          <w:spacing w:val="1"/>
          <w:sz w:val="22"/>
        </w:rPr>
        <w:t xml:space="preserve"> </w:t>
      </w:r>
      <w:r>
        <w:rPr>
          <w:sz w:val="22"/>
        </w:rPr>
        <w:t>вследствие</w:t>
      </w:r>
      <w:r>
        <w:rPr>
          <w:spacing w:val="1"/>
          <w:sz w:val="22"/>
        </w:rPr>
        <w:t xml:space="preserve"> </w:t>
      </w:r>
      <w:r>
        <w:rPr>
          <w:sz w:val="22"/>
        </w:rPr>
        <w:t>нарушения</w:t>
      </w:r>
      <w:r>
        <w:rPr>
          <w:spacing w:val="1"/>
          <w:sz w:val="22"/>
        </w:rPr>
        <w:t xml:space="preserve"> </w:t>
      </w:r>
      <w:r>
        <w:rPr>
          <w:sz w:val="22"/>
        </w:rPr>
        <w:t>требований</w:t>
      </w:r>
      <w:r>
        <w:rPr>
          <w:spacing w:val="1"/>
          <w:sz w:val="22"/>
        </w:rPr>
        <w:t xml:space="preserve"> </w:t>
      </w:r>
      <w:r>
        <w:rPr>
          <w:sz w:val="22"/>
        </w:rPr>
        <w:t>охраны</w:t>
      </w:r>
      <w:r>
        <w:rPr>
          <w:spacing w:val="1"/>
          <w:sz w:val="22"/>
        </w:rPr>
        <w:t xml:space="preserve"> </w:t>
      </w:r>
      <w:r>
        <w:rPr>
          <w:sz w:val="22"/>
        </w:rPr>
        <w:t>труда,</w:t>
      </w:r>
      <w:r>
        <w:rPr>
          <w:spacing w:val="1"/>
          <w:sz w:val="22"/>
        </w:rPr>
        <w:t xml:space="preserve"> </w:t>
      </w:r>
      <w:r>
        <w:rPr>
          <w:sz w:val="22"/>
        </w:rPr>
        <w:t>за</w:t>
      </w:r>
      <w:r>
        <w:rPr>
          <w:spacing w:val="1"/>
          <w:sz w:val="22"/>
        </w:rPr>
        <w:t xml:space="preserve"> </w:t>
      </w:r>
      <w:r>
        <w:rPr>
          <w:sz w:val="22"/>
        </w:rPr>
        <w:t>исключением</w:t>
      </w:r>
      <w:r>
        <w:rPr>
          <w:spacing w:val="1"/>
          <w:sz w:val="22"/>
        </w:rPr>
        <w:t xml:space="preserve"> </w:t>
      </w:r>
      <w:r>
        <w:rPr>
          <w:sz w:val="22"/>
        </w:rPr>
        <w:t>случаев,</w:t>
      </w:r>
      <w:r>
        <w:rPr>
          <w:spacing w:val="1"/>
          <w:sz w:val="22"/>
        </w:rPr>
        <w:t xml:space="preserve"> </w:t>
      </w:r>
      <w:r>
        <w:rPr>
          <w:sz w:val="22"/>
        </w:rPr>
        <w:t>предусмотренных</w:t>
      </w:r>
      <w:r>
        <w:rPr>
          <w:spacing w:val="-52"/>
          <w:sz w:val="22"/>
        </w:rPr>
        <w:t xml:space="preserve"> </w:t>
      </w:r>
      <w:r>
        <w:rPr>
          <w:sz w:val="22"/>
        </w:rPr>
        <w:t>федеральными</w:t>
      </w:r>
      <w:r>
        <w:rPr>
          <w:spacing w:val="-2"/>
          <w:sz w:val="22"/>
        </w:rPr>
        <w:t xml:space="preserve"> </w:t>
      </w:r>
      <w:r>
        <w:rPr>
          <w:sz w:val="22"/>
        </w:rPr>
        <w:t>законами,</w:t>
      </w:r>
      <w:r>
        <w:rPr>
          <w:spacing w:val="-3"/>
          <w:sz w:val="22"/>
        </w:rPr>
        <w:t xml:space="preserve"> </w:t>
      </w:r>
      <w:r>
        <w:rPr>
          <w:sz w:val="22"/>
        </w:rPr>
        <w:t>до устранения</w:t>
      </w:r>
      <w:r>
        <w:rPr>
          <w:spacing w:val="-1"/>
          <w:sz w:val="22"/>
        </w:rPr>
        <w:t xml:space="preserve"> </w:t>
      </w:r>
      <w:r>
        <w:rPr>
          <w:sz w:val="22"/>
        </w:rPr>
        <w:t>такой</w:t>
      </w:r>
      <w:r>
        <w:rPr>
          <w:spacing w:val="-3"/>
          <w:sz w:val="22"/>
        </w:rPr>
        <w:t xml:space="preserve"> </w:t>
      </w:r>
      <w:r>
        <w:rPr>
          <w:sz w:val="22"/>
        </w:rPr>
        <w:t>опасности;</w:t>
      </w:r>
    </w:p>
    <w:p w14:paraId="7DAE048F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9" w:hanging="360"/>
        <w:jc w:val="both"/>
        <w:rPr>
          <w:sz w:val="22"/>
        </w:rPr>
      </w:pP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обеспечение</w:t>
      </w:r>
      <w:r>
        <w:rPr>
          <w:spacing w:val="1"/>
          <w:sz w:val="22"/>
        </w:rPr>
        <w:t xml:space="preserve"> </w:t>
      </w:r>
      <w:r>
        <w:rPr>
          <w:sz w:val="22"/>
        </w:rPr>
        <w:t>средствами</w:t>
      </w:r>
      <w:r>
        <w:rPr>
          <w:spacing w:val="1"/>
          <w:sz w:val="22"/>
        </w:rPr>
        <w:t xml:space="preserve"> </w:t>
      </w:r>
      <w:r>
        <w:rPr>
          <w:sz w:val="22"/>
        </w:rPr>
        <w:t>индивидуальной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коллективной</w:t>
      </w:r>
      <w:r>
        <w:rPr>
          <w:spacing w:val="1"/>
          <w:sz w:val="22"/>
        </w:rPr>
        <w:t xml:space="preserve"> </w:t>
      </w:r>
      <w:r>
        <w:rPr>
          <w:sz w:val="22"/>
        </w:rPr>
        <w:t>защиты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требованиями</w:t>
      </w:r>
      <w:r>
        <w:rPr>
          <w:spacing w:val="-2"/>
          <w:sz w:val="22"/>
        </w:rPr>
        <w:t xml:space="preserve"> </w:t>
      </w:r>
      <w:r>
        <w:rPr>
          <w:sz w:val="22"/>
        </w:rPr>
        <w:t>охраны труда за счет</w:t>
      </w:r>
      <w:r>
        <w:rPr>
          <w:spacing w:val="-3"/>
          <w:sz w:val="22"/>
        </w:rPr>
        <w:t xml:space="preserve"> </w:t>
      </w:r>
      <w:r>
        <w:rPr>
          <w:sz w:val="22"/>
        </w:rPr>
        <w:t>средств</w:t>
      </w:r>
      <w:r>
        <w:rPr>
          <w:spacing w:val="-2"/>
          <w:sz w:val="22"/>
        </w:rPr>
        <w:t xml:space="preserve"> </w:t>
      </w:r>
      <w:r>
        <w:rPr>
          <w:sz w:val="22"/>
        </w:rPr>
        <w:t>работодателя;</w:t>
      </w:r>
    </w:p>
    <w:p w14:paraId="69DBDC4B">
      <w:pPr>
        <w:pStyle w:val="10"/>
        <w:numPr>
          <w:ilvl w:val="0"/>
          <w:numId w:val="3"/>
        </w:numPr>
        <w:tabs>
          <w:tab w:val="left" w:pos="559"/>
        </w:tabs>
        <w:spacing w:before="0" w:after="0" w:line="269" w:lineRule="exact"/>
        <w:ind w:left="558" w:right="0" w:hanging="361"/>
        <w:jc w:val="both"/>
        <w:rPr>
          <w:sz w:val="22"/>
        </w:rPr>
      </w:pPr>
      <w:r>
        <w:rPr>
          <w:sz w:val="22"/>
        </w:rPr>
        <w:t>на</w:t>
      </w:r>
      <w:r>
        <w:rPr>
          <w:spacing w:val="-1"/>
          <w:sz w:val="22"/>
        </w:rPr>
        <w:t xml:space="preserve"> </w:t>
      </w:r>
      <w:r>
        <w:rPr>
          <w:sz w:val="22"/>
        </w:rPr>
        <w:t>обучение</w:t>
      </w:r>
      <w:r>
        <w:rPr>
          <w:spacing w:val="-2"/>
          <w:sz w:val="22"/>
        </w:rPr>
        <w:t xml:space="preserve"> </w:t>
      </w:r>
      <w:r>
        <w:rPr>
          <w:sz w:val="22"/>
        </w:rPr>
        <w:t>безопасным</w:t>
      </w:r>
      <w:r>
        <w:rPr>
          <w:spacing w:val="-3"/>
          <w:sz w:val="22"/>
        </w:rPr>
        <w:t xml:space="preserve"> </w:t>
      </w:r>
      <w:r>
        <w:rPr>
          <w:sz w:val="22"/>
        </w:rPr>
        <w:t>методам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приемам труда</w:t>
      </w:r>
      <w:r>
        <w:rPr>
          <w:spacing w:val="-2"/>
          <w:sz w:val="22"/>
        </w:rPr>
        <w:t xml:space="preserve"> </w:t>
      </w:r>
      <w:r>
        <w:rPr>
          <w:sz w:val="22"/>
        </w:rPr>
        <w:t>за</w:t>
      </w:r>
      <w:r>
        <w:rPr>
          <w:spacing w:val="-1"/>
          <w:sz w:val="22"/>
        </w:rPr>
        <w:t xml:space="preserve"> </w:t>
      </w:r>
      <w:r>
        <w:rPr>
          <w:sz w:val="22"/>
        </w:rPr>
        <w:t>счет средств</w:t>
      </w:r>
      <w:r>
        <w:rPr>
          <w:spacing w:val="-1"/>
          <w:sz w:val="22"/>
        </w:rPr>
        <w:t xml:space="preserve"> </w:t>
      </w:r>
      <w:r>
        <w:rPr>
          <w:sz w:val="22"/>
        </w:rPr>
        <w:t>работодателя;</w:t>
      </w:r>
    </w:p>
    <w:p w14:paraId="4A999889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5" w:hanging="360"/>
        <w:jc w:val="both"/>
        <w:rPr>
          <w:sz w:val="22"/>
        </w:rPr>
      </w:pPr>
      <w:r>
        <w:rPr>
          <w:sz w:val="22"/>
        </w:rPr>
        <w:t>на</w:t>
      </w:r>
      <w:r>
        <w:rPr>
          <w:spacing w:val="30"/>
          <w:sz w:val="22"/>
        </w:rPr>
        <w:t xml:space="preserve"> </w:t>
      </w:r>
      <w:r>
        <w:rPr>
          <w:sz w:val="22"/>
        </w:rPr>
        <w:t>обращение</w:t>
      </w:r>
      <w:r>
        <w:rPr>
          <w:spacing w:val="31"/>
          <w:sz w:val="22"/>
        </w:rPr>
        <w:t xml:space="preserve"> </w:t>
      </w:r>
      <w:r>
        <w:rPr>
          <w:sz w:val="22"/>
        </w:rPr>
        <w:t>в</w:t>
      </w:r>
      <w:r>
        <w:rPr>
          <w:spacing w:val="28"/>
          <w:sz w:val="22"/>
        </w:rPr>
        <w:t xml:space="preserve"> </w:t>
      </w:r>
      <w:r>
        <w:rPr>
          <w:sz w:val="22"/>
        </w:rPr>
        <w:t>органы</w:t>
      </w:r>
      <w:r>
        <w:rPr>
          <w:spacing w:val="29"/>
          <w:sz w:val="22"/>
        </w:rPr>
        <w:t xml:space="preserve"> </w:t>
      </w:r>
      <w:r>
        <w:rPr>
          <w:sz w:val="22"/>
        </w:rPr>
        <w:t>государственной</w:t>
      </w:r>
      <w:r>
        <w:rPr>
          <w:spacing w:val="29"/>
          <w:sz w:val="22"/>
        </w:rPr>
        <w:t xml:space="preserve"> </w:t>
      </w:r>
      <w:r>
        <w:rPr>
          <w:sz w:val="22"/>
        </w:rPr>
        <w:t>власти</w:t>
      </w:r>
      <w:r>
        <w:rPr>
          <w:spacing w:val="28"/>
          <w:sz w:val="22"/>
        </w:rPr>
        <w:t xml:space="preserve"> </w:t>
      </w:r>
      <w:r>
        <w:rPr>
          <w:sz w:val="22"/>
        </w:rPr>
        <w:t>РФ,</w:t>
      </w:r>
      <w:r>
        <w:rPr>
          <w:spacing w:val="31"/>
          <w:sz w:val="22"/>
        </w:rPr>
        <w:t xml:space="preserve"> </w:t>
      </w:r>
      <w:r>
        <w:rPr>
          <w:sz w:val="22"/>
        </w:rPr>
        <w:t>органы</w:t>
      </w:r>
      <w:r>
        <w:rPr>
          <w:spacing w:val="30"/>
          <w:sz w:val="22"/>
        </w:rPr>
        <w:t xml:space="preserve"> </w:t>
      </w:r>
      <w:r>
        <w:rPr>
          <w:sz w:val="22"/>
        </w:rPr>
        <w:t>государственной</w:t>
      </w:r>
      <w:r>
        <w:rPr>
          <w:spacing w:val="29"/>
          <w:sz w:val="22"/>
        </w:rPr>
        <w:t xml:space="preserve"> </w:t>
      </w:r>
      <w:r>
        <w:rPr>
          <w:sz w:val="22"/>
        </w:rPr>
        <w:t>власти</w:t>
      </w:r>
      <w:r>
        <w:rPr>
          <w:spacing w:val="29"/>
          <w:sz w:val="22"/>
        </w:rPr>
        <w:t xml:space="preserve"> </w:t>
      </w:r>
      <w:r>
        <w:rPr>
          <w:sz w:val="22"/>
        </w:rPr>
        <w:t>субъектов</w:t>
      </w:r>
      <w:r>
        <w:rPr>
          <w:spacing w:val="-52"/>
          <w:sz w:val="22"/>
        </w:rPr>
        <w:t xml:space="preserve"> </w:t>
      </w:r>
      <w:r>
        <w:rPr>
          <w:sz w:val="22"/>
        </w:rPr>
        <w:t>РФ и органы местного самоуправления, к работодателю, в объединения работодателей, а также в</w:t>
      </w:r>
      <w:r>
        <w:rPr>
          <w:spacing w:val="1"/>
          <w:sz w:val="22"/>
        </w:rPr>
        <w:t xml:space="preserve"> </w:t>
      </w:r>
      <w:r>
        <w:rPr>
          <w:sz w:val="22"/>
        </w:rPr>
        <w:t>профессиональные</w:t>
      </w:r>
      <w:r>
        <w:rPr>
          <w:spacing w:val="1"/>
          <w:sz w:val="22"/>
        </w:rPr>
        <w:t xml:space="preserve"> </w:t>
      </w:r>
      <w:r>
        <w:rPr>
          <w:sz w:val="22"/>
        </w:rPr>
        <w:t>союзы,</w:t>
      </w:r>
      <w:r>
        <w:rPr>
          <w:spacing w:val="1"/>
          <w:sz w:val="22"/>
        </w:rPr>
        <w:t xml:space="preserve"> </w:t>
      </w:r>
      <w:r>
        <w:rPr>
          <w:sz w:val="22"/>
        </w:rPr>
        <w:t>их</w:t>
      </w:r>
      <w:r>
        <w:rPr>
          <w:spacing w:val="1"/>
          <w:sz w:val="22"/>
        </w:rPr>
        <w:t xml:space="preserve"> </w:t>
      </w:r>
      <w:r>
        <w:rPr>
          <w:sz w:val="22"/>
        </w:rPr>
        <w:t>объединения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иные</w:t>
      </w:r>
      <w:r>
        <w:rPr>
          <w:spacing w:val="1"/>
          <w:sz w:val="22"/>
        </w:rPr>
        <w:t xml:space="preserve"> </w:t>
      </w:r>
      <w:r>
        <w:rPr>
          <w:sz w:val="22"/>
        </w:rPr>
        <w:t>уполномоченные</w:t>
      </w:r>
      <w:r>
        <w:rPr>
          <w:spacing w:val="1"/>
          <w:sz w:val="22"/>
        </w:rPr>
        <w:t xml:space="preserve"> </w:t>
      </w:r>
      <w:r>
        <w:rPr>
          <w:sz w:val="22"/>
        </w:rPr>
        <w:t>работниками</w:t>
      </w:r>
      <w:r>
        <w:rPr>
          <w:spacing w:val="-52"/>
          <w:sz w:val="22"/>
        </w:rPr>
        <w:t xml:space="preserve"> </w:t>
      </w:r>
      <w:r>
        <w:rPr>
          <w:sz w:val="22"/>
        </w:rPr>
        <w:t>представительные</w:t>
      </w:r>
      <w:r>
        <w:rPr>
          <w:spacing w:val="-3"/>
          <w:sz w:val="22"/>
        </w:rPr>
        <w:t xml:space="preserve"> </w:t>
      </w:r>
      <w:r>
        <w:rPr>
          <w:sz w:val="22"/>
        </w:rPr>
        <w:t>органы</w:t>
      </w:r>
      <w:r>
        <w:rPr>
          <w:spacing w:val="-2"/>
          <w:sz w:val="22"/>
        </w:rPr>
        <w:t xml:space="preserve"> </w:t>
      </w:r>
      <w:r>
        <w:rPr>
          <w:sz w:val="22"/>
        </w:rPr>
        <w:t>по вопросам охраны труда;</w:t>
      </w:r>
    </w:p>
    <w:p w14:paraId="162CF4F5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8" w:hanging="360"/>
        <w:jc w:val="both"/>
        <w:rPr>
          <w:sz w:val="22"/>
        </w:rPr>
      </w:pP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гарантии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компенсации,</w:t>
      </w:r>
      <w:r>
        <w:rPr>
          <w:spacing w:val="1"/>
          <w:sz w:val="22"/>
        </w:rPr>
        <w:t xml:space="preserve"> </w:t>
      </w:r>
      <w:r>
        <w:rPr>
          <w:sz w:val="22"/>
        </w:rPr>
        <w:t>установленные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Трудовым</w:t>
      </w:r>
      <w:r>
        <w:rPr>
          <w:spacing w:val="1"/>
          <w:sz w:val="22"/>
        </w:rPr>
        <w:t xml:space="preserve"> </w:t>
      </w:r>
      <w:r>
        <w:rPr>
          <w:sz w:val="22"/>
        </w:rPr>
        <w:t>кодексом</w:t>
      </w:r>
      <w:r>
        <w:rPr>
          <w:spacing w:val="1"/>
          <w:sz w:val="22"/>
        </w:rPr>
        <w:t xml:space="preserve"> </w:t>
      </w:r>
      <w:r>
        <w:rPr>
          <w:sz w:val="22"/>
        </w:rPr>
        <w:t>РФ,</w:t>
      </w:r>
      <w:r>
        <w:rPr>
          <w:spacing w:val="1"/>
          <w:sz w:val="22"/>
        </w:rPr>
        <w:t xml:space="preserve"> </w:t>
      </w:r>
      <w:r>
        <w:rPr>
          <w:sz w:val="22"/>
        </w:rPr>
        <w:t>коллективным</w:t>
      </w:r>
      <w:r>
        <w:rPr>
          <w:spacing w:val="1"/>
          <w:sz w:val="22"/>
        </w:rPr>
        <w:t xml:space="preserve"> </w:t>
      </w:r>
      <w:r>
        <w:rPr>
          <w:sz w:val="22"/>
        </w:rPr>
        <w:t>договором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локальными</w:t>
      </w:r>
      <w:r>
        <w:rPr>
          <w:spacing w:val="1"/>
          <w:sz w:val="22"/>
        </w:rPr>
        <w:t xml:space="preserve"> </w:t>
      </w:r>
      <w:r>
        <w:rPr>
          <w:sz w:val="22"/>
        </w:rPr>
        <w:t>нормативными</w:t>
      </w:r>
      <w:r>
        <w:rPr>
          <w:spacing w:val="1"/>
          <w:sz w:val="22"/>
        </w:rPr>
        <w:t xml:space="preserve"> </w:t>
      </w:r>
      <w:r>
        <w:rPr>
          <w:sz w:val="22"/>
        </w:rPr>
        <w:t>актами</w:t>
      </w:r>
      <w:r>
        <w:rPr>
          <w:spacing w:val="1"/>
          <w:sz w:val="22"/>
        </w:rPr>
        <w:t xml:space="preserve"> </w:t>
      </w:r>
      <w:r>
        <w:rPr>
          <w:sz w:val="22"/>
        </w:rPr>
        <w:t>детского</w:t>
      </w:r>
      <w:r>
        <w:rPr>
          <w:spacing w:val="1"/>
          <w:sz w:val="22"/>
        </w:rPr>
        <w:t xml:space="preserve"> </w:t>
      </w:r>
      <w:r>
        <w:rPr>
          <w:sz w:val="22"/>
        </w:rPr>
        <w:t>сада,</w:t>
      </w:r>
      <w:r>
        <w:rPr>
          <w:spacing w:val="1"/>
          <w:sz w:val="22"/>
        </w:rPr>
        <w:t xml:space="preserve"> </w:t>
      </w:r>
      <w:r>
        <w:rPr>
          <w:sz w:val="22"/>
        </w:rPr>
        <w:t>трудовым</w:t>
      </w:r>
      <w:r>
        <w:rPr>
          <w:spacing w:val="-52"/>
          <w:sz w:val="22"/>
        </w:rPr>
        <w:t xml:space="preserve"> </w:t>
      </w:r>
      <w:r>
        <w:rPr>
          <w:sz w:val="22"/>
        </w:rPr>
        <w:t>договором;</w:t>
      </w:r>
    </w:p>
    <w:p w14:paraId="3E5EDAE7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8" w:hanging="360"/>
        <w:jc w:val="both"/>
        <w:rPr>
          <w:sz w:val="22"/>
        </w:rPr>
      </w:pPr>
      <w:r>
        <w:rPr>
          <w:sz w:val="22"/>
        </w:rPr>
        <w:t>на объединение, включая право на создание профессиональных организаций (профессиональных</w:t>
      </w:r>
      <w:r>
        <w:rPr>
          <w:spacing w:val="1"/>
          <w:sz w:val="22"/>
        </w:rPr>
        <w:t xml:space="preserve"> </w:t>
      </w:r>
      <w:r>
        <w:rPr>
          <w:sz w:val="22"/>
        </w:rPr>
        <w:t>союзов) и вступление в них для защиты своих трудовых прав, свобод и законных интересов в</w:t>
      </w:r>
      <w:r>
        <w:rPr>
          <w:spacing w:val="1"/>
          <w:sz w:val="22"/>
        </w:rPr>
        <w:t xml:space="preserve"> </w:t>
      </w:r>
      <w:r>
        <w:rPr>
          <w:sz w:val="22"/>
        </w:rPr>
        <w:t>формах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в</w:t>
      </w:r>
      <w:r>
        <w:rPr>
          <w:spacing w:val="-1"/>
          <w:sz w:val="22"/>
        </w:rPr>
        <w:t xml:space="preserve"> </w:t>
      </w:r>
      <w:r>
        <w:rPr>
          <w:sz w:val="22"/>
        </w:rPr>
        <w:t>порядке,</w:t>
      </w:r>
      <w:r>
        <w:rPr>
          <w:spacing w:val="-1"/>
          <w:sz w:val="22"/>
        </w:rPr>
        <w:t xml:space="preserve"> </w:t>
      </w:r>
      <w:r>
        <w:rPr>
          <w:sz w:val="22"/>
        </w:rPr>
        <w:t>которые</w:t>
      </w:r>
      <w:r>
        <w:rPr>
          <w:spacing w:val="-1"/>
          <w:sz w:val="22"/>
        </w:rPr>
        <w:t xml:space="preserve"> </w:t>
      </w:r>
      <w:r>
        <w:rPr>
          <w:sz w:val="22"/>
        </w:rPr>
        <w:t>установлены законодательством</w:t>
      </w:r>
      <w:r>
        <w:rPr>
          <w:spacing w:val="-1"/>
          <w:sz w:val="22"/>
        </w:rPr>
        <w:t xml:space="preserve"> </w:t>
      </w:r>
      <w:r>
        <w:rPr>
          <w:sz w:val="22"/>
        </w:rPr>
        <w:t>Российской Федерации;</w:t>
      </w:r>
    </w:p>
    <w:p w14:paraId="202AF610">
      <w:pPr>
        <w:pStyle w:val="10"/>
        <w:numPr>
          <w:ilvl w:val="0"/>
          <w:numId w:val="3"/>
        </w:numPr>
        <w:tabs>
          <w:tab w:val="left" w:pos="559"/>
        </w:tabs>
        <w:spacing w:before="0" w:after="0" w:line="237" w:lineRule="auto"/>
        <w:ind w:left="558" w:right="148" w:hanging="360"/>
        <w:jc w:val="both"/>
        <w:rPr>
          <w:sz w:val="22"/>
        </w:rPr>
      </w:pP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участие</w:t>
      </w:r>
      <w:r>
        <w:rPr>
          <w:spacing w:val="1"/>
          <w:sz w:val="22"/>
        </w:rPr>
        <w:t xml:space="preserve"> </w:t>
      </w:r>
      <w:r>
        <w:rPr>
          <w:sz w:val="22"/>
        </w:rPr>
        <w:t>в управлении</w:t>
      </w:r>
      <w:r>
        <w:rPr>
          <w:spacing w:val="1"/>
          <w:sz w:val="22"/>
        </w:rPr>
        <w:t xml:space="preserve"> </w:t>
      </w:r>
      <w:r>
        <w:rPr>
          <w:sz w:val="22"/>
        </w:rPr>
        <w:t>детским садом</w:t>
      </w:r>
      <w:r>
        <w:rPr>
          <w:spacing w:val="1"/>
          <w:sz w:val="22"/>
        </w:rPr>
        <w:t xml:space="preserve"> </w:t>
      </w:r>
      <w:r>
        <w:rPr>
          <w:sz w:val="22"/>
        </w:rPr>
        <w:t>в предусмотренных Трудовым кодексом РФ, иными</w:t>
      </w:r>
      <w:r>
        <w:rPr>
          <w:spacing w:val="1"/>
          <w:sz w:val="22"/>
        </w:rPr>
        <w:t xml:space="preserve"> </w:t>
      </w:r>
      <w:r>
        <w:rPr>
          <w:sz w:val="22"/>
        </w:rPr>
        <w:t>федеральными</w:t>
      </w:r>
      <w:r>
        <w:rPr>
          <w:spacing w:val="-2"/>
          <w:sz w:val="22"/>
        </w:rPr>
        <w:t xml:space="preserve"> </w:t>
      </w:r>
      <w:r>
        <w:rPr>
          <w:sz w:val="22"/>
        </w:rPr>
        <w:t>законами</w:t>
      </w:r>
      <w:r>
        <w:rPr>
          <w:spacing w:val="-3"/>
          <w:sz w:val="22"/>
        </w:rPr>
        <w:t xml:space="preserve"> </w:t>
      </w:r>
      <w:r>
        <w:rPr>
          <w:sz w:val="22"/>
        </w:rPr>
        <w:t>и коллективным</w:t>
      </w:r>
      <w:r>
        <w:rPr>
          <w:spacing w:val="-1"/>
          <w:sz w:val="22"/>
        </w:rPr>
        <w:t xml:space="preserve"> </w:t>
      </w:r>
      <w:r>
        <w:rPr>
          <w:sz w:val="22"/>
        </w:rPr>
        <w:t>договором формах;</w:t>
      </w:r>
    </w:p>
    <w:p w14:paraId="168CF3D6">
      <w:pPr>
        <w:pStyle w:val="10"/>
        <w:numPr>
          <w:ilvl w:val="0"/>
          <w:numId w:val="3"/>
        </w:numPr>
        <w:tabs>
          <w:tab w:val="left" w:pos="559"/>
        </w:tabs>
        <w:spacing w:before="1" w:after="0" w:line="240" w:lineRule="auto"/>
        <w:ind w:left="558" w:right="147" w:hanging="360"/>
        <w:jc w:val="both"/>
        <w:rPr>
          <w:sz w:val="22"/>
        </w:rPr>
      </w:pPr>
      <w:r>
        <w:rPr>
          <w:sz w:val="22"/>
        </w:rPr>
        <w:t>на ведение коллективных переговоров и заключение коллективных договоров и соглашений через</w:t>
      </w:r>
      <w:r>
        <w:rPr>
          <w:spacing w:val="-52"/>
          <w:sz w:val="22"/>
        </w:rPr>
        <w:t xml:space="preserve"> </w:t>
      </w:r>
      <w:r>
        <w:rPr>
          <w:sz w:val="22"/>
        </w:rPr>
        <w:t>своих</w:t>
      </w:r>
      <w:r>
        <w:rPr>
          <w:spacing w:val="1"/>
          <w:sz w:val="22"/>
        </w:rPr>
        <w:t xml:space="preserve"> </w:t>
      </w:r>
      <w:r>
        <w:rPr>
          <w:sz w:val="22"/>
        </w:rPr>
        <w:t>представителей,</w:t>
      </w:r>
      <w:r>
        <w:rPr>
          <w:spacing w:val="1"/>
          <w:sz w:val="22"/>
        </w:rPr>
        <w:t xml:space="preserve"> </w:t>
      </w:r>
      <w:r>
        <w:rPr>
          <w:sz w:val="22"/>
        </w:rPr>
        <w:t>а</w:t>
      </w:r>
      <w:r>
        <w:rPr>
          <w:spacing w:val="1"/>
          <w:sz w:val="22"/>
        </w:rPr>
        <w:t xml:space="preserve"> </w:t>
      </w:r>
      <w:r>
        <w:rPr>
          <w:sz w:val="22"/>
        </w:rPr>
        <w:t>также</w:t>
      </w:r>
      <w:r>
        <w:rPr>
          <w:spacing w:val="1"/>
          <w:sz w:val="22"/>
        </w:rPr>
        <w:t xml:space="preserve"> </w:t>
      </w: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информацию</w:t>
      </w:r>
      <w:r>
        <w:rPr>
          <w:spacing w:val="1"/>
          <w:sz w:val="22"/>
        </w:rPr>
        <w:t xml:space="preserve"> </w:t>
      </w:r>
      <w:r>
        <w:rPr>
          <w:sz w:val="22"/>
        </w:rPr>
        <w:t>о</w:t>
      </w:r>
      <w:r>
        <w:rPr>
          <w:spacing w:val="1"/>
          <w:sz w:val="22"/>
        </w:rPr>
        <w:t xml:space="preserve"> </w:t>
      </w:r>
      <w:r>
        <w:rPr>
          <w:sz w:val="22"/>
        </w:rPr>
        <w:t>выполнении</w:t>
      </w:r>
      <w:r>
        <w:rPr>
          <w:spacing w:val="1"/>
          <w:sz w:val="22"/>
        </w:rPr>
        <w:t xml:space="preserve"> </w:t>
      </w:r>
      <w:r>
        <w:rPr>
          <w:sz w:val="22"/>
        </w:rPr>
        <w:t>коллективного</w:t>
      </w:r>
      <w:r>
        <w:rPr>
          <w:spacing w:val="1"/>
          <w:sz w:val="22"/>
        </w:rPr>
        <w:t xml:space="preserve"> </w:t>
      </w:r>
      <w:r>
        <w:rPr>
          <w:sz w:val="22"/>
        </w:rPr>
        <w:t>договора,</w:t>
      </w:r>
      <w:r>
        <w:rPr>
          <w:spacing w:val="1"/>
          <w:sz w:val="22"/>
        </w:rPr>
        <w:t xml:space="preserve"> </w:t>
      </w:r>
      <w:r>
        <w:rPr>
          <w:sz w:val="22"/>
        </w:rPr>
        <w:t>соглашений;</w:t>
      </w:r>
    </w:p>
    <w:p w14:paraId="1345A8BE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7" w:hanging="360"/>
        <w:jc w:val="both"/>
        <w:rPr>
          <w:sz w:val="22"/>
        </w:rPr>
      </w:pP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защиту</w:t>
      </w:r>
      <w:r>
        <w:rPr>
          <w:spacing w:val="1"/>
          <w:sz w:val="22"/>
        </w:rPr>
        <w:t xml:space="preserve"> </w:t>
      </w:r>
      <w:r>
        <w:rPr>
          <w:sz w:val="22"/>
        </w:rPr>
        <w:t>профессиональной</w:t>
      </w:r>
      <w:r>
        <w:rPr>
          <w:spacing w:val="1"/>
          <w:sz w:val="22"/>
        </w:rPr>
        <w:t xml:space="preserve"> </w:t>
      </w:r>
      <w:r>
        <w:rPr>
          <w:sz w:val="22"/>
        </w:rPr>
        <w:t>чести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достоинства</w:t>
      </w:r>
      <w:r>
        <w:rPr>
          <w:spacing w:val="1"/>
          <w:sz w:val="22"/>
        </w:rPr>
        <w:t xml:space="preserve"> </w:t>
      </w:r>
      <w:r>
        <w:rPr>
          <w:sz w:val="22"/>
        </w:rPr>
        <w:t>своих</w:t>
      </w:r>
      <w:r>
        <w:rPr>
          <w:spacing w:val="1"/>
          <w:sz w:val="22"/>
        </w:rPr>
        <w:t xml:space="preserve"> </w:t>
      </w:r>
      <w:r>
        <w:rPr>
          <w:sz w:val="22"/>
        </w:rPr>
        <w:t>трудовых</w:t>
      </w:r>
      <w:r>
        <w:rPr>
          <w:spacing w:val="1"/>
          <w:sz w:val="22"/>
        </w:rPr>
        <w:t xml:space="preserve"> </w:t>
      </w:r>
      <w:r>
        <w:rPr>
          <w:sz w:val="22"/>
        </w:rPr>
        <w:t>прав,</w:t>
      </w:r>
      <w:r>
        <w:rPr>
          <w:spacing w:val="1"/>
          <w:sz w:val="22"/>
        </w:rPr>
        <w:t xml:space="preserve"> </w:t>
      </w:r>
      <w:r>
        <w:rPr>
          <w:sz w:val="22"/>
        </w:rPr>
        <w:t>свобод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законных</w:t>
      </w:r>
      <w:r>
        <w:rPr>
          <w:spacing w:val="-52"/>
          <w:sz w:val="22"/>
        </w:rPr>
        <w:t xml:space="preserve"> </w:t>
      </w:r>
      <w:r>
        <w:rPr>
          <w:sz w:val="22"/>
        </w:rPr>
        <w:t>интересов</w:t>
      </w:r>
      <w:r>
        <w:rPr>
          <w:spacing w:val="-1"/>
          <w:sz w:val="22"/>
        </w:rPr>
        <w:t xml:space="preserve"> </w:t>
      </w:r>
      <w:r>
        <w:rPr>
          <w:sz w:val="22"/>
        </w:rPr>
        <w:t>всеми</w:t>
      </w:r>
      <w:r>
        <w:rPr>
          <w:spacing w:val="-1"/>
          <w:sz w:val="22"/>
        </w:rPr>
        <w:t xml:space="preserve"> </w:t>
      </w:r>
      <w:r>
        <w:rPr>
          <w:sz w:val="22"/>
        </w:rPr>
        <w:t>не</w:t>
      </w:r>
      <w:r>
        <w:rPr>
          <w:spacing w:val="-3"/>
          <w:sz w:val="22"/>
        </w:rPr>
        <w:t xml:space="preserve"> </w:t>
      </w:r>
      <w:r>
        <w:rPr>
          <w:sz w:val="22"/>
        </w:rPr>
        <w:t>запрещенными</w:t>
      </w:r>
      <w:r>
        <w:rPr>
          <w:spacing w:val="-1"/>
          <w:sz w:val="22"/>
        </w:rPr>
        <w:t xml:space="preserve"> </w:t>
      </w:r>
      <w:r>
        <w:rPr>
          <w:sz w:val="22"/>
        </w:rPr>
        <w:t>законом</w:t>
      </w:r>
      <w:r>
        <w:rPr>
          <w:spacing w:val="-1"/>
          <w:sz w:val="22"/>
        </w:rPr>
        <w:t xml:space="preserve"> </w:t>
      </w:r>
      <w:r>
        <w:rPr>
          <w:sz w:val="22"/>
        </w:rPr>
        <w:t>способами;</w:t>
      </w:r>
    </w:p>
    <w:p w14:paraId="7D40CF9E">
      <w:pPr>
        <w:pStyle w:val="10"/>
        <w:numPr>
          <w:ilvl w:val="0"/>
          <w:numId w:val="3"/>
        </w:numPr>
        <w:tabs>
          <w:tab w:val="left" w:pos="559"/>
        </w:tabs>
        <w:spacing w:before="0" w:after="0" w:line="267" w:lineRule="exact"/>
        <w:ind w:left="558" w:right="0" w:hanging="361"/>
        <w:jc w:val="both"/>
        <w:rPr>
          <w:sz w:val="22"/>
        </w:rPr>
      </w:pPr>
      <w:r>
        <w:rPr>
          <w:sz w:val="22"/>
        </w:rPr>
        <w:t>на</w:t>
      </w:r>
      <w:r>
        <w:rPr>
          <w:spacing w:val="-3"/>
          <w:sz w:val="22"/>
        </w:rPr>
        <w:t xml:space="preserve"> </w:t>
      </w:r>
      <w:r>
        <w:rPr>
          <w:sz w:val="22"/>
        </w:rPr>
        <w:t>справедливое</w:t>
      </w:r>
      <w:r>
        <w:rPr>
          <w:spacing w:val="-3"/>
          <w:sz w:val="22"/>
        </w:rPr>
        <w:t xml:space="preserve"> </w:t>
      </w:r>
      <w:r>
        <w:rPr>
          <w:sz w:val="22"/>
        </w:rPr>
        <w:t>и</w:t>
      </w:r>
      <w:r>
        <w:rPr>
          <w:spacing w:val="-3"/>
          <w:sz w:val="22"/>
        </w:rPr>
        <w:t xml:space="preserve"> </w:t>
      </w:r>
      <w:r>
        <w:rPr>
          <w:sz w:val="22"/>
        </w:rPr>
        <w:t>объективное</w:t>
      </w:r>
      <w:r>
        <w:rPr>
          <w:spacing w:val="-3"/>
          <w:sz w:val="22"/>
        </w:rPr>
        <w:t xml:space="preserve"> </w:t>
      </w:r>
      <w:r>
        <w:rPr>
          <w:sz w:val="22"/>
        </w:rPr>
        <w:t>расследование</w:t>
      </w:r>
      <w:r>
        <w:rPr>
          <w:spacing w:val="-3"/>
          <w:sz w:val="22"/>
        </w:rPr>
        <w:t xml:space="preserve"> </w:t>
      </w:r>
      <w:r>
        <w:rPr>
          <w:sz w:val="22"/>
        </w:rPr>
        <w:t>нарушения</w:t>
      </w:r>
      <w:r>
        <w:rPr>
          <w:spacing w:val="-4"/>
          <w:sz w:val="22"/>
        </w:rPr>
        <w:t xml:space="preserve"> </w:t>
      </w:r>
      <w:r>
        <w:rPr>
          <w:sz w:val="22"/>
        </w:rPr>
        <w:t>норм</w:t>
      </w:r>
      <w:r>
        <w:rPr>
          <w:spacing w:val="-4"/>
          <w:sz w:val="22"/>
        </w:rPr>
        <w:t xml:space="preserve"> </w:t>
      </w:r>
      <w:r>
        <w:rPr>
          <w:sz w:val="22"/>
        </w:rPr>
        <w:t>профессиональной</w:t>
      </w:r>
      <w:r>
        <w:rPr>
          <w:spacing w:val="-3"/>
          <w:sz w:val="22"/>
        </w:rPr>
        <w:t xml:space="preserve"> </w:t>
      </w:r>
      <w:r>
        <w:rPr>
          <w:sz w:val="22"/>
        </w:rPr>
        <w:t>этики;</w:t>
      </w:r>
    </w:p>
    <w:p w14:paraId="0907E1B7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4" w:hanging="360"/>
        <w:jc w:val="both"/>
        <w:rPr>
          <w:sz w:val="22"/>
        </w:rPr>
      </w:pP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разрешение</w:t>
      </w:r>
      <w:r>
        <w:rPr>
          <w:spacing w:val="1"/>
          <w:sz w:val="22"/>
        </w:rPr>
        <w:t xml:space="preserve"> </w:t>
      </w:r>
      <w:r>
        <w:rPr>
          <w:sz w:val="22"/>
        </w:rPr>
        <w:t>индивидуальных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коллективных</w:t>
      </w:r>
      <w:r>
        <w:rPr>
          <w:spacing w:val="1"/>
          <w:sz w:val="22"/>
        </w:rPr>
        <w:t xml:space="preserve"> </w:t>
      </w:r>
      <w:r>
        <w:rPr>
          <w:sz w:val="22"/>
        </w:rPr>
        <w:t>трудовых</w:t>
      </w:r>
      <w:r>
        <w:rPr>
          <w:spacing w:val="1"/>
          <w:sz w:val="22"/>
        </w:rPr>
        <w:t xml:space="preserve"> </w:t>
      </w:r>
      <w:r>
        <w:rPr>
          <w:sz w:val="22"/>
        </w:rPr>
        <w:t>споров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порядке,</w:t>
      </w:r>
      <w:r>
        <w:rPr>
          <w:spacing w:val="1"/>
          <w:sz w:val="22"/>
        </w:rPr>
        <w:t xml:space="preserve"> </w:t>
      </w:r>
      <w:r>
        <w:rPr>
          <w:sz w:val="22"/>
        </w:rPr>
        <w:t>установленном</w:t>
      </w:r>
      <w:r>
        <w:rPr>
          <w:spacing w:val="-52"/>
          <w:sz w:val="22"/>
        </w:rPr>
        <w:t xml:space="preserve"> </w:t>
      </w:r>
      <w:r>
        <w:rPr>
          <w:sz w:val="22"/>
        </w:rPr>
        <w:t>Трудовым</w:t>
      </w:r>
      <w:r>
        <w:rPr>
          <w:spacing w:val="-4"/>
          <w:sz w:val="22"/>
        </w:rPr>
        <w:t xml:space="preserve"> </w:t>
      </w:r>
      <w:r>
        <w:rPr>
          <w:sz w:val="22"/>
        </w:rPr>
        <w:t>кодексом РФ,</w:t>
      </w:r>
      <w:r>
        <w:rPr>
          <w:spacing w:val="-3"/>
          <w:sz w:val="22"/>
        </w:rPr>
        <w:t xml:space="preserve"> </w:t>
      </w:r>
      <w:r>
        <w:rPr>
          <w:sz w:val="22"/>
        </w:rPr>
        <w:t>иными</w:t>
      </w:r>
      <w:r>
        <w:rPr>
          <w:spacing w:val="-1"/>
          <w:sz w:val="22"/>
        </w:rPr>
        <w:t xml:space="preserve"> </w:t>
      </w:r>
      <w:r>
        <w:rPr>
          <w:sz w:val="22"/>
        </w:rPr>
        <w:t>федеральными</w:t>
      </w:r>
      <w:r>
        <w:rPr>
          <w:spacing w:val="-1"/>
          <w:sz w:val="22"/>
        </w:rPr>
        <w:t xml:space="preserve"> </w:t>
      </w:r>
      <w:r>
        <w:rPr>
          <w:sz w:val="22"/>
        </w:rPr>
        <w:t>законами;</w:t>
      </w:r>
    </w:p>
    <w:p w14:paraId="459F98E6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7" w:hanging="360"/>
        <w:jc w:val="both"/>
        <w:rPr>
          <w:sz w:val="22"/>
        </w:rPr>
      </w:pP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возмещение</w:t>
      </w:r>
      <w:r>
        <w:rPr>
          <w:spacing w:val="1"/>
          <w:sz w:val="22"/>
        </w:rPr>
        <w:t xml:space="preserve"> </w:t>
      </w:r>
      <w:r>
        <w:rPr>
          <w:sz w:val="22"/>
        </w:rPr>
        <w:t>вреда,</w:t>
      </w:r>
      <w:r>
        <w:rPr>
          <w:spacing w:val="1"/>
          <w:sz w:val="22"/>
        </w:rPr>
        <w:t xml:space="preserve"> </w:t>
      </w:r>
      <w:r>
        <w:rPr>
          <w:sz w:val="22"/>
        </w:rPr>
        <w:t>причиненного</w:t>
      </w:r>
      <w:r>
        <w:rPr>
          <w:spacing w:val="1"/>
          <w:sz w:val="22"/>
        </w:rPr>
        <w:t xml:space="preserve"> </w:t>
      </w:r>
      <w:r>
        <w:rPr>
          <w:sz w:val="22"/>
        </w:rPr>
        <w:t>ему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связи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исполнением</w:t>
      </w:r>
      <w:r>
        <w:rPr>
          <w:spacing w:val="1"/>
          <w:sz w:val="22"/>
        </w:rPr>
        <w:t xml:space="preserve"> </w:t>
      </w:r>
      <w:r>
        <w:rPr>
          <w:sz w:val="22"/>
        </w:rPr>
        <w:t>трудовых</w:t>
      </w:r>
      <w:r>
        <w:rPr>
          <w:spacing w:val="1"/>
          <w:sz w:val="22"/>
        </w:rPr>
        <w:t xml:space="preserve"> </w:t>
      </w:r>
      <w:r>
        <w:rPr>
          <w:sz w:val="22"/>
        </w:rPr>
        <w:t>обязанностей,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компенсацию</w:t>
      </w:r>
      <w:r>
        <w:rPr>
          <w:spacing w:val="1"/>
          <w:sz w:val="22"/>
        </w:rPr>
        <w:t xml:space="preserve"> </w:t>
      </w:r>
      <w:r>
        <w:rPr>
          <w:sz w:val="22"/>
        </w:rPr>
        <w:t>морального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вреда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порядке,</w:t>
      </w:r>
      <w:r>
        <w:rPr>
          <w:spacing w:val="1"/>
          <w:sz w:val="22"/>
        </w:rPr>
        <w:t xml:space="preserve"> </w:t>
      </w:r>
      <w:r>
        <w:rPr>
          <w:sz w:val="22"/>
        </w:rPr>
        <w:t>установленном</w:t>
      </w:r>
      <w:r>
        <w:rPr>
          <w:spacing w:val="1"/>
          <w:sz w:val="22"/>
        </w:rPr>
        <w:t xml:space="preserve"> </w:t>
      </w:r>
      <w:r>
        <w:rPr>
          <w:sz w:val="22"/>
        </w:rPr>
        <w:t>Трудовым</w:t>
      </w:r>
      <w:r>
        <w:rPr>
          <w:spacing w:val="1"/>
          <w:sz w:val="22"/>
        </w:rPr>
        <w:t xml:space="preserve"> </w:t>
      </w:r>
      <w:r>
        <w:rPr>
          <w:sz w:val="22"/>
        </w:rPr>
        <w:t>кодексом</w:t>
      </w:r>
      <w:r>
        <w:rPr>
          <w:spacing w:val="1"/>
          <w:sz w:val="22"/>
        </w:rPr>
        <w:t xml:space="preserve"> </w:t>
      </w:r>
      <w:r>
        <w:rPr>
          <w:sz w:val="22"/>
        </w:rPr>
        <w:t>РФ,</w:t>
      </w:r>
      <w:r>
        <w:rPr>
          <w:spacing w:val="1"/>
          <w:sz w:val="22"/>
        </w:rPr>
        <w:t xml:space="preserve"> </w:t>
      </w:r>
      <w:r>
        <w:rPr>
          <w:sz w:val="22"/>
        </w:rPr>
        <w:t>иными</w:t>
      </w:r>
      <w:r>
        <w:rPr>
          <w:spacing w:val="1"/>
          <w:sz w:val="22"/>
        </w:rPr>
        <w:t xml:space="preserve"> </w:t>
      </w:r>
      <w:r>
        <w:rPr>
          <w:sz w:val="22"/>
        </w:rPr>
        <w:t>федеральными</w:t>
      </w:r>
      <w:r>
        <w:rPr>
          <w:spacing w:val="-2"/>
          <w:sz w:val="22"/>
        </w:rPr>
        <w:t xml:space="preserve"> </w:t>
      </w:r>
      <w:r>
        <w:rPr>
          <w:sz w:val="22"/>
        </w:rPr>
        <w:t>законами;</w:t>
      </w:r>
    </w:p>
    <w:p w14:paraId="65CD1E0D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9" w:hanging="360"/>
        <w:jc w:val="both"/>
        <w:rPr>
          <w:sz w:val="22"/>
        </w:rPr>
      </w:pP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свободу</w:t>
      </w:r>
      <w:r>
        <w:rPr>
          <w:spacing w:val="1"/>
          <w:sz w:val="22"/>
        </w:rPr>
        <w:t xml:space="preserve"> </w:t>
      </w:r>
      <w:r>
        <w:rPr>
          <w:sz w:val="22"/>
        </w:rPr>
        <w:t>выражения</w:t>
      </w:r>
      <w:r>
        <w:rPr>
          <w:spacing w:val="1"/>
          <w:sz w:val="22"/>
        </w:rPr>
        <w:t xml:space="preserve"> </w:t>
      </w:r>
      <w:r>
        <w:rPr>
          <w:sz w:val="22"/>
        </w:rPr>
        <w:t>своего</w:t>
      </w:r>
      <w:r>
        <w:rPr>
          <w:spacing w:val="1"/>
          <w:sz w:val="22"/>
        </w:rPr>
        <w:t xml:space="preserve"> </w:t>
      </w:r>
      <w:r>
        <w:rPr>
          <w:sz w:val="22"/>
        </w:rPr>
        <w:t>мнения,</w:t>
      </w:r>
      <w:r>
        <w:rPr>
          <w:spacing w:val="1"/>
          <w:sz w:val="22"/>
        </w:rPr>
        <w:t xml:space="preserve"> </w:t>
      </w:r>
      <w:r>
        <w:rPr>
          <w:sz w:val="22"/>
        </w:rPr>
        <w:t>свободу</w:t>
      </w:r>
      <w:r>
        <w:rPr>
          <w:spacing w:val="1"/>
          <w:sz w:val="22"/>
        </w:rPr>
        <w:t xml:space="preserve"> </w:t>
      </w:r>
      <w:r>
        <w:rPr>
          <w:sz w:val="22"/>
        </w:rPr>
        <w:t>от</w:t>
      </w:r>
      <w:r>
        <w:rPr>
          <w:spacing w:val="1"/>
          <w:sz w:val="22"/>
        </w:rPr>
        <w:t xml:space="preserve"> </w:t>
      </w:r>
      <w:r>
        <w:rPr>
          <w:sz w:val="22"/>
        </w:rPr>
        <w:t>вмешательства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профессиональную</w:t>
      </w:r>
      <w:r>
        <w:rPr>
          <w:spacing w:val="1"/>
          <w:sz w:val="22"/>
        </w:rPr>
        <w:t xml:space="preserve"> </w:t>
      </w:r>
      <w:r>
        <w:rPr>
          <w:sz w:val="22"/>
        </w:rPr>
        <w:t>деятельность;</w:t>
      </w:r>
    </w:p>
    <w:p w14:paraId="56DDB1F8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8" w:lineRule="exact"/>
        <w:ind w:left="558" w:right="0" w:hanging="361"/>
        <w:jc w:val="left"/>
        <w:rPr>
          <w:sz w:val="22"/>
        </w:rPr>
      </w:pPr>
      <w:r>
        <w:rPr>
          <w:sz w:val="22"/>
        </w:rPr>
        <w:t>на</w:t>
      </w:r>
      <w:r>
        <w:rPr>
          <w:spacing w:val="-2"/>
          <w:sz w:val="22"/>
        </w:rPr>
        <w:t xml:space="preserve"> </w:t>
      </w:r>
      <w:r>
        <w:rPr>
          <w:sz w:val="22"/>
        </w:rPr>
        <w:t>меры</w:t>
      </w:r>
      <w:r>
        <w:rPr>
          <w:spacing w:val="-4"/>
          <w:sz w:val="22"/>
        </w:rPr>
        <w:t xml:space="preserve"> </w:t>
      </w:r>
      <w:r>
        <w:rPr>
          <w:sz w:val="22"/>
        </w:rPr>
        <w:t>социальной</w:t>
      </w:r>
      <w:r>
        <w:rPr>
          <w:spacing w:val="-6"/>
          <w:sz w:val="22"/>
        </w:rPr>
        <w:t xml:space="preserve"> </w:t>
      </w:r>
      <w:r>
        <w:rPr>
          <w:sz w:val="22"/>
        </w:rPr>
        <w:t>поддержки,</w:t>
      </w:r>
      <w:r>
        <w:rPr>
          <w:spacing w:val="-2"/>
          <w:sz w:val="22"/>
        </w:rPr>
        <w:t xml:space="preserve"> </w:t>
      </w:r>
      <w:r>
        <w:rPr>
          <w:sz w:val="22"/>
        </w:rPr>
        <w:t>установленные</w:t>
      </w:r>
      <w:r>
        <w:rPr>
          <w:spacing w:val="-4"/>
          <w:sz w:val="22"/>
        </w:rPr>
        <w:t xml:space="preserve"> </w:t>
      </w:r>
      <w:r>
        <w:rPr>
          <w:sz w:val="22"/>
        </w:rPr>
        <w:t>действующим</w:t>
      </w:r>
      <w:r>
        <w:rPr>
          <w:spacing w:val="-3"/>
          <w:sz w:val="22"/>
        </w:rPr>
        <w:t xml:space="preserve"> </w:t>
      </w:r>
      <w:r>
        <w:rPr>
          <w:sz w:val="22"/>
        </w:rPr>
        <w:t>законодательством.</w:t>
      </w:r>
    </w:p>
    <w:p w14:paraId="7DFF4818">
      <w:pPr>
        <w:pStyle w:val="10"/>
        <w:numPr>
          <w:ilvl w:val="1"/>
          <w:numId w:val="5"/>
        </w:numPr>
        <w:tabs>
          <w:tab w:val="left" w:pos="765"/>
          <w:tab w:val="left" w:pos="766"/>
        </w:tabs>
        <w:spacing w:before="0" w:after="0" w:line="252" w:lineRule="exact"/>
        <w:ind w:left="765" w:right="0" w:hanging="568"/>
        <w:jc w:val="left"/>
        <w:rPr>
          <w:sz w:val="22"/>
        </w:rPr>
      </w:pPr>
      <w:r>
        <w:rPr>
          <w:sz w:val="22"/>
        </w:rPr>
        <w:t>Воспитатель</w:t>
      </w:r>
      <w:r>
        <w:rPr>
          <w:spacing w:val="-4"/>
          <w:sz w:val="22"/>
        </w:rPr>
        <w:t xml:space="preserve"> </w:t>
      </w:r>
      <w:r>
        <w:rPr>
          <w:sz w:val="22"/>
        </w:rPr>
        <w:t>ДОУ</w:t>
      </w:r>
      <w:r>
        <w:rPr>
          <w:spacing w:val="-2"/>
          <w:sz w:val="22"/>
        </w:rPr>
        <w:t xml:space="preserve"> </w:t>
      </w:r>
      <w:r>
        <w:rPr>
          <w:sz w:val="22"/>
        </w:rPr>
        <w:t>в</w:t>
      </w:r>
      <w:r>
        <w:rPr>
          <w:spacing w:val="-1"/>
          <w:sz w:val="22"/>
        </w:rPr>
        <w:t xml:space="preserve"> </w:t>
      </w:r>
      <w:r>
        <w:rPr>
          <w:sz w:val="22"/>
        </w:rPr>
        <w:t>пределах</w:t>
      </w:r>
      <w:r>
        <w:rPr>
          <w:spacing w:val="-1"/>
          <w:sz w:val="22"/>
        </w:rPr>
        <w:t xml:space="preserve"> </w:t>
      </w:r>
      <w:r>
        <w:rPr>
          <w:sz w:val="22"/>
        </w:rPr>
        <w:t>своей</w:t>
      </w:r>
      <w:r>
        <w:rPr>
          <w:spacing w:val="-3"/>
          <w:sz w:val="22"/>
        </w:rPr>
        <w:t xml:space="preserve"> </w:t>
      </w:r>
      <w:r>
        <w:rPr>
          <w:sz w:val="22"/>
        </w:rPr>
        <w:t>компетенции</w:t>
      </w:r>
      <w:r>
        <w:rPr>
          <w:spacing w:val="-2"/>
          <w:sz w:val="22"/>
        </w:rPr>
        <w:t xml:space="preserve"> </w:t>
      </w:r>
      <w:r>
        <w:rPr>
          <w:sz w:val="22"/>
        </w:rPr>
        <w:t>имеет</w:t>
      </w:r>
      <w:r>
        <w:rPr>
          <w:spacing w:val="-1"/>
          <w:sz w:val="22"/>
        </w:rPr>
        <w:t xml:space="preserve"> </w:t>
      </w:r>
      <w:r>
        <w:rPr>
          <w:sz w:val="22"/>
        </w:rPr>
        <w:t>право:</w:t>
      </w:r>
    </w:p>
    <w:p w14:paraId="76049322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принимать</w:t>
      </w:r>
      <w:r>
        <w:rPr>
          <w:spacing w:val="-2"/>
          <w:sz w:val="22"/>
        </w:rPr>
        <w:t xml:space="preserve"> </w:t>
      </w:r>
      <w:r>
        <w:rPr>
          <w:sz w:val="22"/>
        </w:rPr>
        <w:t>участие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работе</w:t>
      </w:r>
      <w:r>
        <w:rPr>
          <w:spacing w:val="-1"/>
          <w:sz w:val="22"/>
        </w:rPr>
        <w:t xml:space="preserve"> </w:t>
      </w:r>
      <w:r>
        <w:rPr>
          <w:sz w:val="22"/>
        </w:rPr>
        <w:t>творческих</w:t>
      </w:r>
      <w:r>
        <w:rPr>
          <w:spacing w:val="-5"/>
          <w:sz w:val="22"/>
        </w:rPr>
        <w:t xml:space="preserve"> </w:t>
      </w:r>
      <w:r>
        <w:rPr>
          <w:sz w:val="22"/>
        </w:rPr>
        <w:t>групп;</w:t>
      </w:r>
    </w:p>
    <w:p w14:paraId="253EA377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устанавливать</w:t>
      </w:r>
      <w:r>
        <w:rPr>
          <w:spacing w:val="-2"/>
          <w:sz w:val="22"/>
        </w:rPr>
        <w:t xml:space="preserve"> </w:t>
      </w:r>
      <w:r>
        <w:rPr>
          <w:sz w:val="22"/>
        </w:rPr>
        <w:t>деловые</w:t>
      </w:r>
      <w:r>
        <w:rPr>
          <w:spacing w:val="-1"/>
          <w:sz w:val="22"/>
        </w:rPr>
        <w:t xml:space="preserve"> </w:t>
      </w:r>
      <w:r>
        <w:rPr>
          <w:sz w:val="22"/>
        </w:rPr>
        <w:t>контакты</w:t>
      </w:r>
      <w:r>
        <w:rPr>
          <w:spacing w:val="-2"/>
          <w:sz w:val="22"/>
        </w:rPr>
        <w:t xml:space="preserve"> </w:t>
      </w:r>
      <w:r>
        <w:rPr>
          <w:sz w:val="22"/>
        </w:rPr>
        <w:t>со</w:t>
      </w:r>
      <w:r>
        <w:rPr>
          <w:spacing w:val="-1"/>
          <w:sz w:val="22"/>
        </w:rPr>
        <w:t xml:space="preserve"> </w:t>
      </w:r>
      <w:r>
        <w:rPr>
          <w:sz w:val="22"/>
        </w:rPr>
        <w:t>сторонними</w:t>
      </w:r>
      <w:r>
        <w:rPr>
          <w:spacing w:val="-2"/>
          <w:sz w:val="22"/>
        </w:rPr>
        <w:t xml:space="preserve"> </w:t>
      </w:r>
      <w:r>
        <w:rPr>
          <w:sz w:val="22"/>
        </w:rPr>
        <w:t>организациями</w:t>
      </w:r>
      <w:r>
        <w:rPr>
          <w:spacing w:val="-2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рамках</w:t>
      </w:r>
      <w:r>
        <w:rPr>
          <w:spacing w:val="-2"/>
          <w:sz w:val="22"/>
        </w:rPr>
        <w:t xml:space="preserve"> </w:t>
      </w:r>
      <w:r>
        <w:rPr>
          <w:sz w:val="22"/>
        </w:rPr>
        <w:t>своей</w:t>
      </w:r>
      <w:r>
        <w:rPr>
          <w:spacing w:val="-1"/>
          <w:sz w:val="22"/>
        </w:rPr>
        <w:t xml:space="preserve"> </w:t>
      </w:r>
      <w:r>
        <w:rPr>
          <w:sz w:val="22"/>
        </w:rPr>
        <w:t>компетенции;</w:t>
      </w:r>
    </w:p>
    <w:p w14:paraId="408A4A64">
      <w:pPr>
        <w:pStyle w:val="10"/>
        <w:numPr>
          <w:ilvl w:val="0"/>
          <w:numId w:val="3"/>
        </w:numPr>
        <w:tabs>
          <w:tab w:val="left" w:pos="558"/>
          <w:tab w:val="left" w:pos="559"/>
        </w:tabs>
        <w:spacing w:before="0" w:after="0" w:line="269" w:lineRule="exact"/>
        <w:ind w:left="558" w:right="0" w:hanging="361"/>
        <w:jc w:val="left"/>
        <w:rPr>
          <w:sz w:val="22"/>
        </w:rPr>
      </w:pPr>
      <w:r>
        <w:rPr>
          <w:sz w:val="22"/>
        </w:rPr>
        <w:t>вносить</w:t>
      </w:r>
      <w:r>
        <w:rPr>
          <w:spacing w:val="-2"/>
          <w:sz w:val="22"/>
        </w:rPr>
        <w:t xml:space="preserve"> </w:t>
      </w:r>
      <w:r>
        <w:rPr>
          <w:sz w:val="22"/>
        </w:rPr>
        <w:t>свои</w:t>
      </w:r>
      <w:r>
        <w:rPr>
          <w:spacing w:val="-2"/>
          <w:sz w:val="22"/>
        </w:rPr>
        <w:t xml:space="preserve"> </w:t>
      </w:r>
      <w:r>
        <w:rPr>
          <w:sz w:val="22"/>
        </w:rPr>
        <w:t>предложения</w:t>
      </w:r>
      <w:r>
        <w:rPr>
          <w:spacing w:val="-3"/>
          <w:sz w:val="22"/>
        </w:rPr>
        <w:t xml:space="preserve"> </w:t>
      </w:r>
      <w:r>
        <w:rPr>
          <w:sz w:val="22"/>
        </w:rPr>
        <w:t>по</w:t>
      </w:r>
      <w:r>
        <w:rPr>
          <w:spacing w:val="-2"/>
          <w:sz w:val="22"/>
        </w:rPr>
        <w:t xml:space="preserve"> </w:t>
      </w:r>
      <w:r>
        <w:rPr>
          <w:sz w:val="22"/>
        </w:rPr>
        <w:t>улучшению</w:t>
      </w:r>
      <w:r>
        <w:rPr>
          <w:spacing w:val="-2"/>
          <w:sz w:val="22"/>
        </w:rPr>
        <w:t xml:space="preserve"> </w:t>
      </w:r>
      <w:r>
        <w:rPr>
          <w:sz w:val="22"/>
        </w:rPr>
        <w:t>образовательного</w:t>
      </w:r>
      <w:r>
        <w:rPr>
          <w:spacing w:val="-2"/>
          <w:sz w:val="22"/>
        </w:rPr>
        <w:t xml:space="preserve"> </w:t>
      </w:r>
      <w:r>
        <w:rPr>
          <w:sz w:val="22"/>
        </w:rPr>
        <w:t>процесса;</w:t>
      </w:r>
    </w:p>
    <w:p w14:paraId="7E8C0A02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51" w:hanging="360"/>
        <w:jc w:val="both"/>
        <w:rPr>
          <w:sz w:val="22"/>
        </w:rPr>
      </w:pPr>
      <w:r>
        <w:rPr>
          <w:sz w:val="22"/>
        </w:rPr>
        <w:t>вносить свои предложения в процессе разработки образовательной программы и годового плана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>образовательного учреждения;</w:t>
      </w:r>
    </w:p>
    <w:p w14:paraId="0AD47111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6" w:hanging="360"/>
        <w:jc w:val="both"/>
        <w:rPr>
          <w:sz w:val="22"/>
        </w:rPr>
      </w:pPr>
      <w:r>
        <w:rPr>
          <w:sz w:val="22"/>
        </w:rPr>
        <w:t>свободно</w:t>
      </w:r>
      <w:r>
        <w:rPr>
          <w:spacing w:val="1"/>
          <w:sz w:val="22"/>
        </w:rPr>
        <w:t xml:space="preserve"> </w:t>
      </w:r>
      <w:r>
        <w:rPr>
          <w:sz w:val="22"/>
        </w:rPr>
        <w:t>выбирать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использовать</w:t>
      </w:r>
      <w:r>
        <w:rPr>
          <w:spacing w:val="1"/>
          <w:sz w:val="22"/>
        </w:rPr>
        <w:t xml:space="preserve"> </w:t>
      </w:r>
      <w:r>
        <w:rPr>
          <w:sz w:val="22"/>
        </w:rPr>
        <w:t>методики</w:t>
      </w:r>
      <w:r>
        <w:rPr>
          <w:spacing w:val="1"/>
          <w:sz w:val="22"/>
        </w:rPr>
        <w:t xml:space="preserve"> </w:t>
      </w:r>
      <w:r>
        <w:rPr>
          <w:sz w:val="22"/>
        </w:rPr>
        <w:t>обучения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воспитания,</w:t>
      </w:r>
      <w:r>
        <w:rPr>
          <w:spacing w:val="1"/>
          <w:sz w:val="22"/>
        </w:rPr>
        <w:t xml:space="preserve"> </w:t>
      </w:r>
      <w:r>
        <w:rPr>
          <w:sz w:val="22"/>
        </w:rPr>
        <w:t>учебные</w:t>
      </w:r>
      <w:r>
        <w:rPr>
          <w:spacing w:val="1"/>
          <w:sz w:val="22"/>
        </w:rPr>
        <w:t xml:space="preserve"> </w:t>
      </w:r>
      <w:r>
        <w:rPr>
          <w:sz w:val="22"/>
        </w:rPr>
        <w:t>пособия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материалы,</w:t>
      </w:r>
      <w:r>
        <w:rPr>
          <w:spacing w:val="1"/>
          <w:sz w:val="22"/>
        </w:rPr>
        <w:t xml:space="preserve"> </w:t>
      </w:r>
      <w:r>
        <w:rPr>
          <w:sz w:val="22"/>
        </w:rPr>
        <w:t>соответствующие</w:t>
      </w:r>
      <w:r>
        <w:rPr>
          <w:spacing w:val="1"/>
          <w:sz w:val="22"/>
        </w:rPr>
        <w:t xml:space="preserve"> </w:t>
      </w:r>
      <w:r>
        <w:rPr>
          <w:sz w:val="22"/>
        </w:rPr>
        <w:t>общеобразовательной</w:t>
      </w:r>
      <w:r>
        <w:rPr>
          <w:spacing w:val="1"/>
          <w:sz w:val="22"/>
        </w:rPr>
        <w:t xml:space="preserve"> </w:t>
      </w:r>
      <w:r>
        <w:rPr>
          <w:sz w:val="22"/>
        </w:rPr>
        <w:t>программе,</w:t>
      </w:r>
      <w:r>
        <w:rPr>
          <w:spacing w:val="1"/>
          <w:sz w:val="22"/>
        </w:rPr>
        <w:t xml:space="preserve"> </w:t>
      </w:r>
      <w:r>
        <w:rPr>
          <w:sz w:val="22"/>
        </w:rPr>
        <w:t>утвержденной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дошкольным</w:t>
      </w:r>
      <w:r>
        <w:rPr>
          <w:spacing w:val="-52"/>
          <w:sz w:val="22"/>
        </w:rPr>
        <w:t xml:space="preserve"> </w:t>
      </w:r>
      <w:r>
        <w:rPr>
          <w:sz w:val="22"/>
        </w:rPr>
        <w:t>образовательным</w:t>
      </w:r>
      <w:r>
        <w:rPr>
          <w:spacing w:val="-1"/>
          <w:sz w:val="22"/>
        </w:rPr>
        <w:t xml:space="preserve"> </w:t>
      </w:r>
      <w:r>
        <w:rPr>
          <w:sz w:val="22"/>
        </w:rPr>
        <w:t>учреждением;</w:t>
      </w:r>
    </w:p>
    <w:p w14:paraId="3F498701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8" w:hanging="360"/>
        <w:jc w:val="both"/>
        <w:rPr>
          <w:sz w:val="22"/>
        </w:rPr>
      </w:pPr>
      <w:r>
        <w:rPr>
          <w:sz w:val="22"/>
        </w:rPr>
        <w:t>представлять</w:t>
      </w:r>
      <w:r>
        <w:rPr>
          <w:spacing w:val="1"/>
          <w:sz w:val="22"/>
        </w:rPr>
        <w:t xml:space="preserve"> </w:t>
      </w:r>
      <w:r>
        <w:rPr>
          <w:sz w:val="22"/>
        </w:rPr>
        <w:t>свой</w:t>
      </w:r>
      <w:r>
        <w:rPr>
          <w:spacing w:val="1"/>
          <w:sz w:val="22"/>
        </w:rPr>
        <w:t xml:space="preserve"> </w:t>
      </w:r>
      <w:r>
        <w:rPr>
          <w:sz w:val="22"/>
        </w:rPr>
        <w:t>опыт</w:t>
      </w:r>
      <w:r>
        <w:rPr>
          <w:spacing w:val="1"/>
          <w:sz w:val="22"/>
        </w:rPr>
        <w:t xml:space="preserve"> </w:t>
      </w:r>
      <w:r>
        <w:rPr>
          <w:sz w:val="22"/>
        </w:rPr>
        <w:t>педагогической</w:t>
      </w:r>
      <w:r>
        <w:rPr>
          <w:spacing w:val="1"/>
          <w:sz w:val="22"/>
        </w:rPr>
        <w:t xml:space="preserve"> </w:t>
      </w:r>
      <w:r>
        <w:rPr>
          <w:sz w:val="22"/>
        </w:rPr>
        <w:t>работы</w:t>
      </w:r>
      <w:r>
        <w:rPr>
          <w:spacing w:val="1"/>
          <w:sz w:val="22"/>
        </w:rPr>
        <w:t xml:space="preserve"> </w:t>
      </w: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педагогических</w:t>
      </w:r>
      <w:r>
        <w:rPr>
          <w:spacing w:val="1"/>
          <w:sz w:val="22"/>
        </w:rPr>
        <w:t xml:space="preserve"> </w:t>
      </w:r>
      <w:r>
        <w:rPr>
          <w:sz w:val="22"/>
        </w:rPr>
        <w:t>советах,</w:t>
      </w:r>
      <w:r>
        <w:rPr>
          <w:spacing w:val="1"/>
          <w:sz w:val="22"/>
        </w:rPr>
        <w:t xml:space="preserve"> </w:t>
      </w:r>
      <w:r>
        <w:rPr>
          <w:sz w:val="22"/>
        </w:rPr>
        <w:t>методических</w:t>
      </w:r>
      <w:r>
        <w:rPr>
          <w:spacing w:val="1"/>
          <w:sz w:val="22"/>
        </w:rPr>
        <w:t xml:space="preserve"> </w:t>
      </w:r>
      <w:r>
        <w:rPr>
          <w:sz w:val="22"/>
        </w:rPr>
        <w:t>объединениях, родительских собраниях, отчетных итоговых мероприятиях и в печатных изданиях</w:t>
      </w:r>
      <w:r>
        <w:rPr>
          <w:spacing w:val="-52"/>
          <w:sz w:val="22"/>
        </w:rPr>
        <w:t xml:space="preserve"> </w:t>
      </w:r>
      <w:r>
        <w:rPr>
          <w:sz w:val="22"/>
        </w:rPr>
        <w:t>специализированной</w:t>
      </w:r>
      <w:r>
        <w:rPr>
          <w:spacing w:val="-1"/>
          <w:sz w:val="22"/>
        </w:rPr>
        <w:t xml:space="preserve"> </w:t>
      </w:r>
      <w:r>
        <w:rPr>
          <w:sz w:val="22"/>
        </w:rPr>
        <w:t>направленности;</w:t>
      </w:r>
    </w:p>
    <w:p w14:paraId="7ADBD669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6" w:hanging="360"/>
        <w:jc w:val="both"/>
        <w:rPr>
          <w:sz w:val="22"/>
        </w:rPr>
      </w:pPr>
      <w:r>
        <w:rPr>
          <w:sz w:val="22"/>
        </w:rPr>
        <w:t>знакомиться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проектами</w:t>
      </w:r>
      <w:r>
        <w:rPr>
          <w:spacing w:val="1"/>
          <w:sz w:val="22"/>
        </w:rPr>
        <w:t xml:space="preserve"> </w:t>
      </w:r>
      <w:r>
        <w:rPr>
          <w:sz w:val="22"/>
        </w:rPr>
        <w:t>решений</w:t>
      </w:r>
      <w:r>
        <w:rPr>
          <w:spacing w:val="1"/>
          <w:sz w:val="22"/>
        </w:rPr>
        <w:t xml:space="preserve"> </w:t>
      </w:r>
      <w:r>
        <w:rPr>
          <w:sz w:val="22"/>
        </w:rPr>
        <w:t>заведующего</w:t>
      </w:r>
      <w:r>
        <w:rPr>
          <w:spacing w:val="1"/>
          <w:sz w:val="22"/>
        </w:rPr>
        <w:t xml:space="preserve"> </w:t>
      </w:r>
      <w:r>
        <w:rPr>
          <w:sz w:val="22"/>
        </w:rPr>
        <w:t>детским</w:t>
      </w:r>
      <w:r>
        <w:rPr>
          <w:spacing w:val="1"/>
          <w:sz w:val="22"/>
        </w:rPr>
        <w:t xml:space="preserve"> </w:t>
      </w:r>
      <w:r>
        <w:rPr>
          <w:sz w:val="22"/>
        </w:rPr>
        <w:t>садом,</w:t>
      </w:r>
      <w:r>
        <w:rPr>
          <w:spacing w:val="1"/>
          <w:sz w:val="22"/>
        </w:rPr>
        <w:t xml:space="preserve"> </w:t>
      </w:r>
      <w:r>
        <w:rPr>
          <w:sz w:val="22"/>
        </w:rPr>
        <w:t>которые</w:t>
      </w:r>
      <w:r>
        <w:rPr>
          <w:spacing w:val="1"/>
          <w:sz w:val="22"/>
        </w:rPr>
        <w:t xml:space="preserve"> </w:t>
      </w:r>
      <w:r>
        <w:rPr>
          <w:sz w:val="22"/>
        </w:rPr>
        <w:t>касаются</w:t>
      </w:r>
      <w:r>
        <w:rPr>
          <w:spacing w:val="1"/>
          <w:sz w:val="22"/>
        </w:rPr>
        <w:t xml:space="preserve"> </w:t>
      </w:r>
      <w:r>
        <w:rPr>
          <w:sz w:val="22"/>
        </w:rPr>
        <w:t>его</w:t>
      </w:r>
      <w:r>
        <w:rPr>
          <w:spacing w:val="1"/>
          <w:sz w:val="22"/>
        </w:rPr>
        <w:t xml:space="preserve"> </w:t>
      </w:r>
      <w:r>
        <w:rPr>
          <w:sz w:val="22"/>
        </w:rPr>
        <w:t>деятельности;</w:t>
      </w:r>
    </w:p>
    <w:p w14:paraId="22FCB04F">
      <w:pPr>
        <w:pStyle w:val="10"/>
        <w:numPr>
          <w:ilvl w:val="0"/>
          <w:numId w:val="3"/>
        </w:numPr>
        <w:tabs>
          <w:tab w:val="left" w:pos="559"/>
        </w:tabs>
        <w:spacing w:before="0" w:after="0" w:line="268" w:lineRule="exact"/>
        <w:ind w:left="558" w:right="0" w:hanging="361"/>
        <w:jc w:val="both"/>
        <w:rPr>
          <w:sz w:val="22"/>
        </w:rPr>
      </w:pPr>
      <w:r>
        <w:rPr>
          <w:sz w:val="22"/>
        </w:rPr>
        <w:t>ознакомиться</w:t>
      </w:r>
      <w:r>
        <w:rPr>
          <w:spacing w:val="-3"/>
          <w:sz w:val="22"/>
        </w:rPr>
        <w:t xml:space="preserve"> </w:t>
      </w:r>
      <w:r>
        <w:rPr>
          <w:sz w:val="22"/>
        </w:rPr>
        <w:t>с</w:t>
      </w:r>
      <w:r>
        <w:rPr>
          <w:spacing w:val="-5"/>
          <w:sz w:val="22"/>
        </w:rPr>
        <w:t xml:space="preserve"> </w:t>
      </w:r>
      <w:r>
        <w:rPr>
          <w:sz w:val="22"/>
        </w:rPr>
        <w:t>данной</w:t>
      </w:r>
      <w:r>
        <w:rPr>
          <w:spacing w:val="-5"/>
          <w:sz w:val="22"/>
        </w:rPr>
        <w:t xml:space="preserve"> </w:t>
      </w:r>
      <w:r>
        <w:rPr>
          <w:sz w:val="22"/>
        </w:rPr>
        <w:t>должностной</w:t>
      </w:r>
      <w:r>
        <w:rPr>
          <w:spacing w:val="-2"/>
          <w:sz w:val="22"/>
        </w:rPr>
        <w:t xml:space="preserve"> </w:t>
      </w:r>
      <w:r>
        <w:rPr>
          <w:sz w:val="22"/>
        </w:rPr>
        <w:t>инструкцией,</w:t>
      </w:r>
      <w:r>
        <w:rPr>
          <w:spacing w:val="-5"/>
          <w:sz w:val="22"/>
        </w:rPr>
        <w:t xml:space="preserve"> </w:t>
      </w:r>
      <w:r>
        <w:rPr>
          <w:sz w:val="22"/>
        </w:rPr>
        <w:t>получить</w:t>
      </w:r>
      <w:r>
        <w:rPr>
          <w:spacing w:val="-3"/>
          <w:sz w:val="22"/>
        </w:rPr>
        <w:t xml:space="preserve"> </w:t>
      </w:r>
      <w:r>
        <w:rPr>
          <w:sz w:val="22"/>
        </w:rPr>
        <w:t>ее</w:t>
      </w:r>
      <w:r>
        <w:rPr>
          <w:spacing w:val="-2"/>
          <w:sz w:val="22"/>
        </w:rPr>
        <w:t xml:space="preserve"> </w:t>
      </w:r>
      <w:r>
        <w:rPr>
          <w:sz w:val="22"/>
        </w:rPr>
        <w:t>на</w:t>
      </w:r>
      <w:r>
        <w:rPr>
          <w:spacing w:val="-2"/>
          <w:sz w:val="22"/>
        </w:rPr>
        <w:t xml:space="preserve"> </w:t>
      </w:r>
      <w:r>
        <w:rPr>
          <w:sz w:val="22"/>
        </w:rPr>
        <w:t>руки;</w:t>
      </w:r>
    </w:p>
    <w:p w14:paraId="3C312739">
      <w:pPr>
        <w:spacing w:after="0" w:line="268" w:lineRule="exact"/>
        <w:jc w:val="both"/>
        <w:rPr>
          <w:sz w:val="22"/>
        </w:rPr>
        <w:sectPr>
          <w:pgSz w:w="11910" w:h="16840"/>
          <w:pgMar w:top="980" w:right="700" w:bottom="280" w:left="1220" w:header="720" w:footer="0" w:gutter="0"/>
          <w:cols w:space="720" w:num="1"/>
        </w:sectPr>
      </w:pPr>
    </w:p>
    <w:p w14:paraId="04A4960B">
      <w:pPr>
        <w:pStyle w:val="10"/>
        <w:numPr>
          <w:ilvl w:val="0"/>
          <w:numId w:val="3"/>
        </w:numPr>
        <w:tabs>
          <w:tab w:val="left" w:pos="559"/>
        </w:tabs>
        <w:spacing w:before="147" w:after="0" w:line="240" w:lineRule="auto"/>
        <w:ind w:left="558" w:right="145" w:hanging="360"/>
        <w:jc w:val="both"/>
        <w:rPr>
          <w:sz w:val="22"/>
        </w:rPr>
      </w:pPr>
      <w:r>
        <w:rPr>
          <w:sz w:val="22"/>
        </w:rPr>
        <w:t>требовать</w:t>
      </w:r>
      <w:r>
        <w:rPr>
          <w:spacing w:val="1"/>
          <w:sz w:val="22"/>
        </w:rPr>
        <w:t xml:space="preserve"> </w:t>
      </w:r>
      <w:r>
        <w:rPr>
          <w:sz w:val="22"/>
        </w:rPr>
        <w:t>от</w:t>
      </w:r>
      <w:r>
        <w:rPr>
          <w:spacing w:val="1"/>
          <w:sz w:val="22"/>
        </w:rPr>
        <w:t xml:space="preserve"> </w:t>
      </w:r>
      <w:r>
        <w:rPr>
          <w:sz w:val="22"/>
        </w:rPr>
        <w:t>администрации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учреждения</w:t>
      </w:r>
      <w:r>
        <w:rPr>
          <w:spacing w:val="1"/>
          <w:sz w:val="22"/>
        </w:rPr>
        <w:t xml:space="preserve"> </w:t>
      </w:r>
      <w:r>
        <w:rPr>
          <w:sz w:val="22"/>
        </w:rPr>
        <w:t>создания</w:t>
      </w:r>
      <w:r>
        <w:rPr>
          <w:spacing w:val="1"/>
          <w:sz w:val="22"/>
        </w:rPr>
        <w:t xml:space="preserve"> </w:t>
      </w:r>
      <w:r>
        <w:rPr>
          <w:sz w:val="22"/>
        </w:rPr>
        <w:t>условий,</w:t>
      </w:r>
      <w:r>
        <w:rPr>
          <w:spacing w:val="1"/>
          <w:sz w:val="22"/>
        </w:rPr>
        <w:t xml:space="preserve"> </w:t>
      </w:r>
      <w:r>
        <w:rPr>
          <w:sz w:val="22"/>
        </w:rPr>
        <w:t>необходимых</w:t>
      </w:r>
      <w:r>
        <w:rPr>
          <w:spacing w:val="-1"/>
          <w:sz w:val="22"/>
        </w:rPr>
        <w:t xml:space="preserve"> </w:t>
      </w:r>
      <w:r>
        <w:rPr>
          <w:sz w:val="22"/>
        </w:rPr>
        <w:t>для выполнения</w:t>
      </w:r>
      <w:r>
        <w:rPr>
          <w:spacing w:val="-2"/>
          <w:sz w:val="22"/>
        </w:rPr>
        <w:t xml:space="preserve"> </w:t>
      </w:r>
      <w:r>
        <w:rPr>
          <w:sz w:val="22"/>
        </w:rPr>
        <w:t>своих профессиональных обязанностей;</w:t>
      </w:r>
    </w:p>
    <w:p w14:paraId="2EF809AB">
      <w:pPr>
        <w:pStyle w:val="10"/>
        <w:numPr>
          <w:ilvl w:val="0"/>
          <w:numId w:val="3"/>
        </w:numPr>
        <w:tabs>
          <w:tab w:val="left" w:pos="559"/>
        </w:tabs>
        <w:spacing w:before="1" w:after="0" w:line="240" w:lineRule="auto"/>
        <w:ind w:left="558" w:right="145" w:hanging="360"/>
        <w:jc w:val="both"/>
        <w:rPr>
          <w:sz w:val="22"/>
        </w:rPr>
      </w:pPr>
      <w:r>
        <w:rPr>
          <w:sz w:val="22"/>
        </w:rPr>
        <w:t>информировать заведующего ДОУ, заместителя заведующего по административно-хозяйственной</w:t>
      </w:r>
      <w:r>
        <w:rPr>
          <w:spacing w:val="-52"/>
          <w:sz w:val="22"/>
        </w:rPr>
        <w:t xml:space="preserve"> </w:t>
      </w:r>
      <w:r>
        <w:rPr>
          <w:sz w:val="22"/>
        </w:rPr>
        <w:t>работе (завхоза) о приобретении необходимых в воспитательно-образовательной деятельности</w:t>
      </w:r>
      <w:r>
        <w:rPr>
          <w:spacing w:val="1"/>
          <w:sz w:val="22"/>
        </w:rPr>
        <w:t xml:space="preserve"> </w:t>
      </w:r>
      <w:r>
        <w:rPr>
          <w:sz w:val="22"/>
        </w:rPr>
        <w:t>обучающих,</w:t>
      </w:r>
      <w:r>
        <w:rPr>
          <w:spacing w:val="1"/>
          <w:sz w:val="22"/>
        </w:rPr>
        <w:t xml:space="preserve"> </w:t>
      </w:r>
      <w:r>
        <w:rPr>
          <w:sz w:val="22"/>
        </w:rPr>
        <w:t>развивающих,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демонстрационных средств,</w:t>
      </w:r>
      <w:r>
        <w:rPr>
          <w:spacing w:val="1"/>
          <w:sz w:val="22"/>
        </w:rPr>
        <w:t xml:space="preserve"> </w:t>
      </w:r>
      <w:r>
        <w:rPr>
          <w:sz w:val="22"/>
        </w:rPr>
        <w:t>ремонтных</w:t>
      </w:r>
      <w:r>
        <w:rPr>
          <w:spacing w:val="1"/>
          <w:sz w:val="22"/>
        </w:rPr>
        <w:t xml:space="preserve"> </w:t>
      </w:r>
      <w:r>
        <w:rPr>
          <w:sz w:val="22"/>
        </w:rPr>
        <w:t>работах</w:t>
      </w:r>
      <w:r>
        <w:rPr>
          <w:spacing w:val="1"/>
          <w:sz w:val="22"/>
        </w:rPr>
        <w:t xml:space="preserve"> </w:t>
      </w:r>
      <w:r>
        <w:rPr>
          <w:sz w:val="22"/>
        </w:rPr>
        <w:t>оборудования и</w:t>
      </w:r>
      <w:r>
        <w:rPr>
          <w:spacing w:val="1"/>
          <w:sz w:val="22"/>
        </w:rPr>
        <w:t xml:space="preserve"> </w:t>
      </w:r>
      <w:r>
        <w:rPr>
          <w:sz w:val="22"/>
        </w:rPr>
        <w:t>помещения</w:t>
      </w:r>
      <w:r>
        <w:rPr>
          <w:spacing w:val="-2"/>
          <w:sz w:val="22"/>
        </w:rPr>
        <w:t xml:space="preserve"> </w:t>
      </w:r>
      <w:r>
        <w:rPr>
          <w:sz w:val="22"/>
        </w:rPr>
        <w:t>группы при необходимости;</w:t>
      </w:r>
    </w:p>
    <w:p w14:paraId="7D066714">
      <w:pPr>
        <w:pStyle w:val="10"/>
        <w:numPr>
          <w:ilvl w:val="0"/>
          <w:numId w:val="3"/>
        </w:numPr>
        <w:tabs>
          <w:tab w:val="left" w:pos="559"/>
        </w:tabs>
        <w:spacing w:before="0" w:after="0" w:line="268" w:lineRule="exact"/>
        <w:ind w:left="558" w:right="0" w:hanging="361"/>
        <w:jc w:val="both"/>
        <w:rPr>
          <w:sz w:val="22"/>
        </w:rPr>
      </w:pPr>
      <w:r>
        <w:rPr>
          <w:sz w:val="22"/>
        </w:rPr>
        <w:t>участвовать</w:t>
      </w:r>
      <w:r>
        <w:rPr>
          <w:spacing w:val="-2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работе</w:t>
      </w:r>
      <w:r>
        <w:rPr>
          <w:spacing w:val="-1"/>
          <w:sz w:val="22"/>
        </w:rPr>
        <w:t xml:space="preserve"> </w:t>
      </w:r>
      <w:r>
        <w:rPr>
          <w:sz w:val="22"/>
        </w:rPr>
        <w:t>органов</w:t>
      </w:r>
      <w:r>
        <w:rPr>
          <w:spacing w:val="-3"/>
          <w:sz w:val="22"/>
        </w:rPr>
        <w:t xml:space="preserve"> </w:t>
      </w:r>
      <w:r>
        <w:rPr>
          <w:sz w:val="22"/>
        </w:rPr>
        <w:t>самоуправления;</w:t>
      </w:r>
    </w:p>
    <w:p w14:paraId="02AF70C5">
      <w:pPr>
        <w:pStyle w:val="10"/>
        <w:numPr>
          <w:ilvl w:val="0"/>
          <w:numId w:val="3"/>
        </w:numPr>
        <w:tabs>
          <w:tab w:val="left" w:pos="559"/>
        </w:tabs>
        <w:spacing w:before="0" w:after="0" w:line="269" w:lineRule="exact"/>
        <w:ind w:left="558" w:right="0" w:hanging="361"/>
        <w:jc w:val="both"/>
        <w:rPr>
          <w:sz w:val="22"/>
        </w:rPr>
      </w:pPr>
      <w:r>
        <w:rPr>
          <w:sz w:val="22"/>
        </w:rPr>
        <w:t>своевременно</w:t>
      </w:r>
      <w:r>
        <w:rPr>
          <w:spacing w:val="-1"/>
          <w:sz w:val="22"/>
        </w:rPr>
        <w:t xml:space="preserve"> </w:t>
      </w:r>
      <w:r>
        <w:rPr>
          <w:sz w:val="22"/>
        </w:rPr>
        <w:t>повышать</w:t>
      </w:r>
      <w:r>
        <w:rPr>
          <w:spacing w:val="-4"/>
          <w:sz w:val="22"/>
        </w:rPr>
        <w:t xml:space="preserve"> </w:t>
      </w:r>
      <w:r>
        <w:rPr>
          <w:sz w:val="22"/>
        </w:rPr>
        <w:t>квалификацию и</w:t>
      </w:r>
      <w:r>
        <w:rPr>
          <w:spacing w:val="-4"/>
          <w:sz w:val="22"/>
        </w:rPr>
        <w:t xml:space="preserve"> </w:t>
      </w:r>
      <w:r>
        <w:rPr>
          <w:sz w:val="22"/>
        </w:rPr>
        <w:t>аттестоваться</w:t>
      </w:r>
      <w:r>
        <w:rPr>
          <w:spacing w:val="-1"/>
          <w:sz w:val="22"/>
        </w:rPr>
        <w:t xml:space="preserve"> </w:t>
      </w:r>
      <w:r>
        <w:rPr>
          <w:sz w:val="22"/>
        </w:rPr>
        <w:t>на добровольной</w:t>
      </w:r>
      <w:r>
        <w:rPr>
          <w:spacing w:val="-2"/>
          <w:sz w:val="22"/>
        </w:rPr>
        <w:t xml:space="preserve"> </w:t>
      </w:r>
      <w:r>
        <w:rPr>
          <w:sz w:val="22"/>
        </w:rPr>
        <w:t>основе.</w:t>
      </w:r>
    </w:p>
    <w:p w14:paraId="463A6AEB">
      <w:pPr>
        <w:pStyle w:val="7"/>
        <w:spacing w:before="8"/>
        <w:ind w:left="0" w:firstLine="0"/>
        <w:jc w:val="left"/>
        <w:rPr>
          <w:sz w:val="21"/>
        </w:rPr>
      </w:pPr>
    </w:p>
    <w:p w14:paraId="14F33AFA">
      <w:pPr>
        <w:pStyle w:val="4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4341" w:right="3930" w:hanging="4342"/>
        <w:jc w:val="right"/>
      </w:pPr>
      <w:r>
        <w:t>Ответственность</w:t>
      </w:r>
    </w:p>
    <w:p w14:paraId="48BA56F7">
      <w:pPr>
        <w:pStyle w:val="10"/>
        <w:numPr>
          <w:ilvl w:val="1"/>
          <w:numId w:val="6"/>
        </w:numPr>
        <w:tabs>
          <w:tab w:val="left" w:pos="566"/>
          <w:tab w:val="left" w:pos="567"/>
        </w:tabs>
        <w:spacing w:before="2" w:after="0" w:line="240" w:lineRule="auto"/>
        <w:ind w:left="765" w:right="3889" w:hanging="766"/>
        <w:jc w:val="right"/>
        <w:rPr>
          <w:sz w:val="22"/>
        </w:rPr>
      </w:pPr>
      <w:r>
        <w:rPr>
          <w:sz w:val="22"/>
        </w:rPr>
        <w:t>Воспитатель</w:t>
      </w:r>
      <w:r>
        <w:rPr>
          <w:spacing w:val="-6"/>
          <w:sz w:val="22"/>
        </w:rPr>
        <w:t xml:space="preserve"> </w:t>
      </w:r>
      <w:r>
        <w:rPr>
          <w:sz w:val="22"/>
        </w:rPr>
        <w:t>ДОУ</w:t>
      </w:r>
      <w:r>
        <w:rPr>
          <w:spacing w:val="-2"/>
          <w:sz w:val="22"/>
        </w:rPr>
        <w:t xml:space="preserve"> </w:t>
      </w:r>
      <w:r>
        <w:rPr>
          <w:sz w:val="22"/>
        </w:rPr>
        <w:t>несет</w:t>
      </w:r>
      <w:r>
        <w:rPr>
          <w:spacing w:val="-2"/>
          <w:sz w:val="22"/>
        </w:rPr>
        <w:t xml:space="preserve"> </w:t>
      </w:r>
      <w:r>
        <w:rPr>
          <w:sz w:val="22"/>
        </w:rPr>
        <w:t>персональную</w:t>
      </w:r>
      <w:r>
        <w:rPr>
          <w:spacing w:val="-5"/>
          <w:sz w:val="22"/>
        </w:rPr>
        <w:t xml:space="preserve"> </w:t>
      </w:r>
      <w:r>
        <w:rPr>
          <w:sz w:val="22"/>
        </w:rPr>
        <w:t>ответственность:</w:t>
      </w:r>
    </w:p>
    <w:p w14:paraId="1D7EE15A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5" w:hanging="360"/>
        <w:jc w:val="both"/>
        <w:rPr>
          <w:sz w:val="22"/>
        </w:rPr>
      </w:pPr>
      <w:r>
        <w:rPr>
          <w:sz w:val="22"/>
        </w:rPr>
        <w:t>за жизнь и здоровье воспитанников во время воспитательно-образовательного процесса, во время</w:t>
      </w:r>
      <w:r>
        <w:rPr>
          <w:spacing w:val="1"/>
          <w:sz w:val="22"/>
        </w:rPr>
        <w:t xml:space="preserve"> </w:t>
      </w:r>
      <w:r>
        <w:rPr>
          <w:sz w:val="22"/>
        </w:rPr>
        <w:t>присмотра в помещениях ДОУ, на площадке, во время прогулок и экскурсий вне территории</w:t>
      </w:r>
      <w:r>
        <w:rPr>
          <w:spacing w:val="1"/>
          <w:sz w:val="22"/>
        </w:rPr>
        <w:t xml:space="preserve"> </w:t>
      </w:r>
      <w:r>
        <w:rPr>
          <w:sz w:val="22"/>
        </w:rPr>
        <w:t>детского сада;</w:t>
      </w:r>
    </w:p>
    <w:p w14:paraId="25CBFC72">
      <w:pPr>
        <w:pStyle w:val="10"/>
        <w:numPr>
          <w:ilvl w:val="0"/>
          <w:numId w:val="3"/>
        </w:numPr>
        <w:tabs>
          <w:tab w:val="left" w:pos="559"/>
        </w:tabs>
        <w:spacing w:before="0" w:after="0" w:line="269" w:lineRule="exact"/>
        <w:ind w:left="558" w:right="0" w:hanging="361"/>
        <w:jc w:val="both"/>
        <w:rPr>
          <w:sz w:val="22"/>
        </w:rPr>
      </w:pPr>
      <w:r>
        <w:rPr>
          <w:sz w:val="22"/>
        </w:rPr>
        <w:t>за</w:t>
      </w:r>
      <w:r>
        <w:rPr>
          <w:spacing w:val="-3"/>
          <w:sz w:val="22"/>
        </w:rPr>
        <w:t xml:space="preserve"> </w:t>
      </w:r>
      <w:r>
        <w:rPr>
          <w:sz w:val="22"/>
        </w:rPr>
        <w:t>нарушение</w:t>
      </w:r>
      <w:r>
        <w:rPr>
          <w:spacing w:val="-3"/>
          <w:sz w:val="22"/>
        </w:rPr>
        <w:t xml:space="preserve"> </w:t>
      </w:r>
      <w:r>
        <w:rPr>
          <w:sz w:val="22"/>
        </w:rPr>
        <w:t>прав</w:t>
      </w:r>
      <w:r>
        <w:rPr>
          <w:spacing w:val="-4"/>
          <w:sz w:val="22"/>
        </w:rPr>
        <w:t xml:space="preserve"> </w:t>
      </w:r>
      <w:r>
        <w:rPr>
          <w:sz w:val="22"/>
        </w:rPr>
        <w:t>и</w:t>
      </w:r>
      <w:r>
        <w:rPr>
          <w:spacing w:val="-3"/>
          <w:sz w:val="22"/>
        </w:rPr>
        <w:t xml:space="preserve"> </w:t>
      </w:r>
      <w:r>
        <w:rPr>
          <w:sz w:val="22"/>
        </w:rPr>
        <w:t>свобод</w:t>
      </w:r>
      <w:r>
        <w:rPr>
          <w:spacing w:val="-3"/>
          <w:sz w:val="22"/>
        </w:rPr>
        <w:t xml:space="preserve"> </w:t>
      </w:r>
      <w:r>
        <w:rPr>
          <w:sz w:val="22"/>
        </w:rPr>
        <w:t>воспитанников;</w:t>
      </w:r>
    </w:p>
    <w:p w14:paraId="6EB5DFE0">
      <w:pPr>
        <w:pStyle w:val="10"/>
        <w:numPr>
          <w:ilvl w:val="0"/>
          <w:numId w:val="3"/>
        </w:numPr>
        <w:tabs>
          <w:tab w:val="left" w:pos="559"/>
        </w:tabs>
        <w:spacing w:before="0" w:after="0" w:line="269" w:lineRule="exact"/>
        <w:ind w:left="558" w:right="0" w:hanging="361"/>
        <w:jc w:val="both"/>
        <w:rPr>
          <w:sz w:val="22"/>
        </w:rPr>
      </w:pPr>
      <w:r>
        <w:rPr>
          <w:sz w:val="22"/>
        </w:rPr>
        <w:t>за</w:t>
      </w:r>
      <w:r>
        <w:rPr>
          <w:spacing w:val="-2"/>
          <w:sz w:val="22"/>
        </w:rPr>
        <w:t xml:space="preserve"> </w:t>
      </w:r>
      <w:r>
        <w:rPr>
          <w:sz w:val="22"/>
        </w:rPr>
        <w:t>невыполнение</w:t>
      </w:r>
      <w:r>
        <w:rPr>
          <w:spacing w:val="-1"/>
          <w:sz w:val="22"/>
        </w:rPr>
        <w:t xml:space="preserve"> </w:t>
      </w:r>
      <w:r>
        <w:rPr>
          <w:sz w:val="22"/>
        </w:rPr>
        <w:t>требований</w:t>
      </w:r>
      <w:r>
        <w:rPr>
          <w:spacing w:val="-1"/>
          <w:sz w:val="22"/>
        </w:rPr>
        <w:t xml:space="preserve"> </w:t>
      </w:r>
      <w:r>
        <w:rPr>
          <w:sz w:val="22"/>
        </w:rPr>
        <w:t>по</w:t>
      </w:r>
      <w:r>
        <w:rPr>
          <w:spacing w:val="-1"/>
          <w:sz w:val="22"/>
        </w:rPr>
        <w:t xml:space="preserve"> </w:t>
      </w:r>
      <w:r>
        <w:rPr>
          <w:sz w:val="22"/>
        </w:rPr>
        <w:t>охране</w:t>
      </w:r>
      <w:r>
        <w:rPr>
          <w:spacing w:val="-1"/>
          <w:sz w:val="22"/>
        </w:rPr>
        <w:t xml:space="preserve"> </w:t>
      </w:r>
      <w:r>
        <w:rPr>
          <w:sz w:val="22"/>
        </w:rPr>
        <w:t>труда,</w:t>
      </w:r>
      <w:r>
        <w:rPr>
          <w:spacing w:val="-1"/>
          <w:sz w:val="22"/>
        </w:rPr>
        <w:t xml:space="preserve"> </w:t>
      </w:r>
      <w:r>
        <w:rPr>
          <w:sz w:val="22"/>
        </w:rPr>
        <w:t>по</w:t>
      </w:r>
      <w:r>
        <w:rPr>
          <w:spacing w:val="-4"/>
          <w:sz w:val="22"/>
        </w:rPr>
        <w:t xml:space="preserve"> </w:t>
      </w:r>
      <w:r>
        <w:rPr>
          <w:sz w:val="22"/>
        </w:rPr>
        <w:t>обеспечению</w:t>
      </w:r>
      <w:r>
        <w:rPr>
          <w:spacing w:val="-2"/>
          <w:sz w:val="22"/>
        </w:rPr>
        <w:t xml:space="preserve"> </w:t>
      </w:r>
      <w:r>
        <w:rPr>
          <w:sz w:val="22"/>
        </w:rPr>
        <w:t>пожарной</w:t>
      </w:r>
      <w:r>
        <w:rPr>
          <w:spacing w:val="-4"/>
          <w:sz w:val="22"/>
        </w:rPr>
        <w:t xml:space="preserve"> </w:t>
      </w:r>
      <w:r>
        <w:rPr>
          <w:sz w:val="22"/>
        </w:rPr>
        <w:t>безопасности;</w:t>
      </w:r>
    </w:p>
    <w:p w14:paraId="60A1C4F8">
      <w:pPr>
        <w:pStyle w:val="10"/>
        <w:numPr>
          <w:ilvl w:val="0"/>
          <w:numId w:val="3"/>
        </w:numPr>
        <w:tabs>
          <w:tab w:val="left" w:pos="559"/>
        </w:tabs>
        <w:spacing w:before="0" w:after="0" w:line="240" w:lineRule="auto"/>
        <w:ind w:left="558" w:right="149" w:hanging="360"/>
        <w:jc w:val="both"/>
        <w:rPr>
          <w:sz w:val="22"/>
        </w:rPr>
      </w:pPr>
      <w:r>
        <w:rPr>
          <w:sz w:val="22"/>
        </w:rPr>
        <w:t>за неоказание доврачебной помощи пострадавшему, не своевременное извещение или скрытие от</w:t>
      </w:r>
      <w:r>
        <w:rPr>
          <w:spacing w:val="1"/>
          <w:sz w:val="22"/>
        </w:rPr>
        <w:t xml:space="preserve"> </w:t>
      </w:r>
      <w:r>
        <w:rPr>
          <w:sz w:val="22"/>
        </w:rPr>
        <w:t>администрации</w:t>
      </w:r>
      <w:r>
        <w:rPr>
          <w:spacing w:val="-4"/>
          <w:sz w:val="22"/>
        </w:rPr>
        <w:t xml:space="preserve"> </w:t>
      </w:r>
      <w:r>
        <w:rPr>
          <w:sz w:val="22"/>
        </w:rPr>
        <w:t>ДОУ несчастного</w:t>
      </w:r>
      <w:r>
        <w:rPr>
          <w:spacing w:val="-3"/>
          <w:sz w:val="22"/>
        </w:rPr>
        <w:t xml:space="preserve"> </w:t>
      </w:r>
      <w:r>
        <w:rPr>
          <w:sz w:val="22"/>
        </w:rPr>
        <w:t>случая.</w:t>
      </w:r>
    </w:p>
    <w:p w14:paraId="7868E8AB">
      <w:pPr>
        <w:pStyle w:val="10"/>
        <w:numPr>
          <w:ilvl w:val="1"/>
          <w:numId w:val="6"/>
        </w:numPr>
        <w:tabs>
          <w:tab w:val="left" w:pos="766"/>
        </w:tabs>
        <w:spacing w:before="0" w:after="0" w:line="240" w:lineRule="auto"/>
        <w:ind w:left="765" w:right="145" w:hanging="567"/>
        <w:jc w:val="both"/>
        <w:rPr>
          <w:sz w:val="22"/>
        </w:rPr>
      </w:pPr>
      <w:r>
        <w:rPr>
          <w:sz w:val="22"/>
        </w:rPr>
        <w:t>За неисполнение или ненадлежащее исполнение без уважительных причин Устава и Правил</w:t>
      </w:r>
      <w:r>
        <w:rPr>
          <w:spacing w:val="1"/>
          <w:sz w:val="22"/>
        </w:rPr>
        <w:t xml:space="preserve"> </w:t>
      </w:r>
      <w:r>
        <w:rPr>
          <w:sz w:val="22"/>
        </w:rPr>
        <w:t>внутреннего</w:t>
      </w:r>
      <w:r>
        <w:rPr>
          <w:spacing w:val="1"/>
          <w:sz w:val="22"/>
        </w:rPr>
        <w:t xml:space="preserve"> </w:t>
      </w:r>
      <w:r>
        <w:rPr>
          <w:sz w:val="22"/>
        </w:rPr>
        <w:t>трудового</w:t>
      </w:r>
      <w:r>
        <w:rPr>
          <w:spacing w:val="1"/>
          <w:sz w:val="22"/>
        </w:rPr>
        <w:t xml:space="preserve"> </w:t>
      </w:r>
      <w:r>
        <w:rPr>
          <w:sz w:val="22"/>
        </w:rPr>
        <w:t>распорядка</w:t>
      </w:r>
      <w:r>
        <w:rPr>
          <w:spacing w:val="1"/>
          <w:sz w:val="22"/>
        </w:rPr>
        <w:t xml:space="preserve"> </w:t>
      </w:r>
      <w:r>
        <w:rPr>
          <w:sz w:val="22"/>
        </w:rPr>
        <w:t>ДОУ,</w:t>
      </w:r>
      <w:r>
        <w:rPr>
          <w:spacing w:val="1"/>
          <w:sz w:val="22"/>
        </w:rPr>
        <w:t xml:space="preserve"> </w:t>
      </w:r>
      <w:r>
        <w:rPr>
          <w:sz w:val="22"/>
        </w:rPr>
        <w:t>иных</w:t>
      </w:r>
      <w:r>
        <w:rPr>
          <w:spacing w:val="1"/>
          <w:sz w:val="22"/>
        </w:rPr>
        <w:t xml:space="preserve"> </w:t>
      </w:r>
      <w:r>
        <w:rPr>
          <w:sz w:val="22"/>
        </w:rPr>
        <w:t>локальных</w:t>
      </w:r>
      <w:r>
        <w:rPr>
          <w:spacing w:val="1"/>
          <w:sz w:val="22"/>
        </w:rPr>
        <w:t xml:space="preserve"> </w:t>
      </w:r>
      <w:r>
        <w:rPr>
          <w:sz w:val="22"/>
        </w:rPr>
        <w:t>нормативных</w:t>
      </w:r>
      <w:r>
        <w:rPr>
          <w:spacing w:val="1"/>
          <w:sz w:val="22"/>
        </w:rPr>
        <w:t xml:space="preserve"> </w:t>
      </w:r>
      <w:r>
        <w:rPr>
          <w:sz w:val="22"/>
        </w:rPr>
        <w:t>актов,</w:t>
      </w:r>
      <w:r>
        <w:rPr>
          <w:spacing w:val="1"/>
          <w:sz w:val="22"/>
        </w:rPr>
        <w:t xml:space="preserve"> </w:t>
      </w:r>
      <w:r>
        <w:rPr>
          <w:sz w:val="22"/>
        </w:rPr>
        <w:t>законных</w:t>
      </w:r>
      <w:r>
        <w:rPr>
          <w:spacing w:val="1"/>
          <w:sz w:val="22"/>
        </w:rPr>
        <w:t xml:space="preserve"> </w:t>
      </w:r>
      <w:r>
        <w:rPr>
          <w:sz w:val="22"/>
        </w:rPr>
        <w:t>распоряжений</w:t>
      </w:r>
      <w:r>
        <w:rPr>
          <w:spacing w:val="1"/>
          <w:sz w:val="22"/>
        </w:rPr>
        <w:t xml:space="preserve"> </w:t>
      </w:r>
      <w:r>
        <w:rPr>
          <w:sz w:val="22"/>
        </w:rPr>
        <w:t>заведующего,</w:t>
      </w:r>
      <w:r>
        <w:rPr>
          <w:spacing w:val="1"/>
          <w:sz w:val="22"/>
        </w:rPr>
        <w:t xml:space="preserve"> </w:t>
      </w:r>
      <w:r>
        <w:rPr>
          <w:sz w:val="22"/>
        </w:rPr>
        <w:t>должностных</w:t>
      </w:r>
      <w:r>
        <w:rPr>
          <w:spacing w:val="1"/>
          <w:sz w:val="22"/>
        </w:rPr>
        <w:t xml:space="preserve"> </w:t>
      </w:r>
      <w:r>
        <w:rPr>
          <w:sz w:val="22"/>
        </w:rPr>
        <w:t>обязанностей,</w:t>
      </w:r>
      <w:r>
        <w:rPr>
          <w:spacing w:val="1"/>
          <w:sz w:val="22"/>
        </w:rPr>
        <w:t xml:space="preserve"> </w:t>
      </w:r>
      <w:r>
        <w:rPr>
          <w:sz w:val="22"/>
        </w:rPr>
        <w:t>установленных</w:t>
      </w:r>
      <w:r>
        <w:rPr>
          <w:spacing w:val="1"/>
          <w:sz w:val="22"/>
        </w:rPr>
        <w:t xml:space="preserve"> </w:t>
      </w:r>
      <w:r>
        <w:rPr>
          <w:sz w:val="22"/>
        </w:rPr>
        <w:t>настоящей</w:t>
      </w:r>
      <w:r>
        <w:rPr>
          <w:spacing w:val="-52"/>
          <w:sz w:val="22"/>
        </w:rPr>
        <w:t xml:space="preserve"> </w:t>
      </w:r>
      <w:r>
        <w:rPr>
          <w:sz w:val="22"/>
        </w:rPr>
        <w:t>инструкцией,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том</w:t>
      </w:r>
      <w:r>
        <w:rPr>
          <w:spacing w:val="1"/>
          <w:sz w:val="22"/>
        </w:rPr>
        <w:t xml:space="preserve"> </w:t>
      </w:r>
      <w:r>
        <w:rPr>
          <w:sz w:val="22"/>
        </w:rPr>
        <w:t>числе</w:t>
      </w:r>
      <w:r>
        <w:rPr>
          <w:spacing w:val="1"/>
          <w:sz w:val="22"/>
        </w:rPr>
        <w:t xml:space="preserve"> </w:t>
      </w:r>
      <w:r>
        <w:rPr>
          <w:sz w:val="22"/>
        </w:rPr>
        <w:t>за</w:t>
      </w:r>
      <w:r>
        <w:rPr>
          <w:spacing w:val="1"/>
          <w:sz w:val="22"/>
        </w:rPr>
        <w:t xml:space="preserve"> </w:t>
      </w:r>
      <w:r>
        <w:rPr>
          <w:sz w:val="22"/>
        </w:rPr>
        <w:t>не</w:t>
      </w:r>
      <w:r>
        <w:rPr>
          <w:spacing w:val="1"/>
          <w:sz w:val="22"/>
        </w:rPr>
        <w:t xml:space="preserve"> </w:t>
      </w:r>
      <w:r>
        <w:rPr>
          <w:sz w:val="22"/>
        </w:rPr>
        <w:t>использование</w:t>
      </w:r>
      <w:r>
        <w:rPr>
          <w:spacing w:val="1"/>
          <w:sz w:val="22"/>
        </w:rPr>
        <w:t xml:space="preserve"> </w:t>
      </w:r>
      <w:r>
        <w:rPr>
          <w:sz w:val="22"/>
        </w:rPr>
        <w:t>предоставленных</w:t>
      </w:r>
      <w:r>
        <w:rPr>
          <w:spacing w:val="1"/>
          <w:sz w:val="22"/>
        </w:rPr>
        <w:t xml:space="preserve"> </w:t>
      </w:r>
      <w:r>
        <w:rPr>
          <w:sz w:val="22"/>
        </w:rPr>
        <w:t>прав,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воспитатель</w:t>
      </w:r>
      <w:r>
        <w:rPr>
          <w:spacing w:val="1"/>
          <w:sz w:val="22"/>
        </w:rPr>
        <w:t xml:space="preserve"> </w:t>
      </w:r>
      <w:r>
        <w:rPr>
          <w:sz w:val="22"/>
        </w:rPr>
        <w:t>несет</w:t>
      </w:r>
      <w:r>
        <w:rPr>
          <w:spacing w:val="1"/>
          <w:sz w:val="22"/>
        </w:rPr>
        <w:t xml:space="preserve"> </w:t>
      </w:r>
      <w:r>
        <w:rPr>
          <w:sz w:val="22"/>
        </w:rPr>
        <w:t>дисциплинарную</w:t>
      </w:r>
      <w:r>
        <w:rPr>
          <w:spacing w:val="-2"/>
          <w:sz w:val="22"/>
        </w:rPr>
        <w:t xml:space="preserve"> </w:t>
      </w:r>
      <w:r>
        <w:rPr>
          <w:sz w:val="22"/>
        </w:rPr>
        <w:t>ответственность</w:t>
      </w:r>
      <w:r>
        <w:rPr>
          <w:spacing w:val="-2"/>
          <w:sz w:val="22"/>
        </w:rPr>
        <w:t xml:space="preserve"> </w:t>
      </w: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z w:val="22"/>
        </w:rPr>
        <w:t>порядке,</w:t>
      </w:r>
      <w:r>
        <w:rPr>
          <w:spacing w:val="-2"/>
          <w:sz w:val="22"/>
        </w:rPr>
        <w:t xml:space="preserve"> </w:t>
      </w:r>
      <w:r>
        <w:rPr>
          <w:sz w:val="22"/>
        </w:rPr>
        <w:t>определенном</w:t>
      </w:r>
      <w:r>
        <w:rPr>
          <w:spacing w:val="-2"/>
          <w:sz w:val="22"/>
        </w:rPr>
        <w:t xml:space="preserve"> </w:t>
      </w:r>
      <w:r>
        <w:rPr>
          <w:sz w:val="22"/>
        </w:rPr>
        <w:t>трудовым</w:t>
      </w:r>
      <w:r>
        <w:rPr>
          <w:spacing w:val="-3"/>
          <w:sz w:val="22"/>
        </w:rPr>
        <w:t xml:space="preserve"> </w:t>
      </w:r>
      <w:r>
        <w:rPr>
          <w:sz w:val="22"/>
        </w:rPr>
        <w:t>законодательством</w:t>
      </w:r>
      <w:r>
        <w:rPr>
          <w:spacing w:val="-1"/>
          <w:sz w:val="22"/>
        </w:rPr>
        <w:t xml:space="preserve"> </w:t>
      </w:r>
      <w:r>
        <w:rPr>
          <w:sz w:val="22"/>
        </w:rPr>
        <w:t>РФ.</w:t>
      </w:r>
    </w:p>
    <w:p w14:paraId="7863125D">
      <w:pPr>
        <w:pStyle w:val="10"/>
        <w:numPr>
          <w:ilvl w:val="1"/>
          <w:numId w:val="6"/>
        </w:numPr>
        <w:tabs>
          <w:tab w:val="left" w:pos="766"/>
        </w:tabs>
        <w:spacing w:before="0" w:after="0" w:line="240" w:lineRule="auto"/>
        <w:ind w:left="765" w:right="145" w:hanging="567"/>
        <w:jc w:val="both"/>
        <w:rPr>
          <w:sz w:val="22"/>
        </w:rPr>
      </w:pPr>
      <w:r>
        <w:rPr>
          <w:sz w:val="22"/>
        </w:rPr>
        <w:t>За применение, в том числе однократное, методов воспитания, связанных с физическим и (или)</w:t>
      </w:r>
      <w:r>
        <w:rPr>
          <w:spacing w:val="1"/>
          <w:sz w:val="22"/>
        </w:rPr>
        <w:t xml:space="preserve"> </w:t>
      </w:r>
      <w:r>
        <w:rPr>
          <w:sz w:val="22"/>
        </w:rPr>
        <w:t>психическим</w:t>
      </w:r>
      <w:r>
        <w:rPr>
          <w:spacing w:val="1"/>
          <w:sz w:val="22"/>
        </w:rPr>
        <w:t xml:space="preserve"> </w:t>
      </w:r>
      <w:r>
        <w:rPr>
          <w:sz w:val="22"/>
        </w:rPr>
        <w:t>насилием</w:t>
      </w:r>
      <w:r>
        <w:rPr>
          <w:spacing w:val="1"/>
          <w:sz w:val="22"/>
        </w:rPr>
        <w:t xml:space="preserve"> </w:t>
      </w:r>
      <w:r>
        <w:rPr>
          <w:sz w:val="22"/>
        </w:rPr>
        <w:t>над</w:t>
      </w:r>
      <w:r>
        <w:rPr>
          <w:spacing w:val="1"/>
          <w:sz w:val="22"/>
        </w:rPr>
        <w:t xml:space="preserve"> </w:t>
      </w:r>
      <w:r>
        <w:rPr>
          <w:sz w:val="22"/>
        </w:rPr>
        <w:t>личностью</w:t>
      </w:r>
      <w:r>
        <w:rPr>
          <w:spacing w:val="1"/>
          <w:sz w:val="22"/>
        </w:rPr>
        <w:t xml:space="preserve"> </w:t>
      </w:r>
      <w:r>
        <w:rPr>
          <w:sz w:val="22"/>
        </w:rPr>
        <w:t>ребенка,</w:t>
      </w:r>
      <w:r>
        <w:rPr>
          <w:spacing w:val="1"/>
          <w:sz w:val="22"/>
        </w:rPr>
        <w:t xml:space="preserve"> </w:t>
      </w:r>
      <w:r>
        <w:rPr>
          <w:sz w:val="22"/>
        </w:rPr>
        <w:t>а</w:t>
      </w:r>
      <w:r>
        <w:rPr>
          <w:spacing w:val="1"/>
          <w:sz w:val="22"/>
        </w:rPr>
        <w:t xml:space="preserve"> </w:t>
      </w:r>
      <w:r>
        <w:rPr>
          <w:sz w:val="22"/>
        </w:rPr>
        <w:t>также</w:t>
      </w:r>
      <w:r>
        <w:rPr>
          <w:spacing w:val="1"/>
          <w:sz w:val="22"/>
        </w:rPr>
        <w:t xml:space="preserve"> </w:t>
      </w:r>
      <w:r>
        <w:rPr>
          <w:sz w:val="22"/>
        </w:rPr>
        <w:t>совершение</w:t>
      </w:r>
      <w:r>
        <w:rPr>
          <w:spacing w:val="1"/>
          <w:sz w:val="22"/>
        </w:rPr>
        <w:t xml:space="preserve"> </w:t>
      </w:r>
      <w:r>
        <w:rPr>
          <w:sz w:val="22"/>
        </w:rPr>
        <w:t>иного</w:t>
      </w:r>
      <w:r>
        <w:rPr>
          <w:spacing w:val="1"/>
          <w:sz w:val="22"/>
        </w:rPr>
        <w:t xml:space="preserve"> </w:t>
      </w:r>
      <w:r>
        <w:rPr>
          <w:sz w:val="22"/>
        </w:rPr>
        <w:t>аморального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поступка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воспитатель</w:t>
      </w:r>
      <w:r>
        <w:rPr>
          <w:spacing w:val="1"/>
          <w:sz w:val="22"/>
        </w:rPr>
        <w:t xml:space="preserve"> </w:t>
      </w:r>
      <w:r>
        <w:rPr>
          <w:sz w:val="22"/>
        </w:rPr>
        <w:t>может</w:t>
      </w:r>
      <w:r>
        <w:rPr>
          <w:spacing w:val="1"/>
          <w:sz w:val="22"/>
        </w:rPr>
        <w:t xml:space="preserve"> </w:t>
      </w:r>
      <w:r>
        <w:rPr>
          <w:sz w:val="22"/>
        </w:rPr>
        <w:t>быть</w:t>
      </w:r>
      <w:r>
        <w:rPr>
          <w:spacing w:val="1"/>
          <w:sz w:val="22"/>
        </w:rPr>
        <w:t xml:space="preserve"> </w:t>
      </w:r>
      <w:r>
        <w:rPr>
          <w:sz w:val="22"/>
        </w:rPr>
        <w:t>освобожден</w:t>
      </w:r>
      <w:r>
        <w:rPr>
          <w:spacing w:val="1"/>
          <w:sz w:val="22"/>
        </w:rPr>
        <w:t xml:space="preserve"> </w:t>
      </w:r>
      <w:r>
        <w:rPr>
          <w:sz w:val="22"/>
        </w:rPr>
        <w:t>от</w:t>
      </w:r>
      <w:r>
        <w:rPr>
          <w:spacing w:val="1"/>
          <w:sz w:val="22"/>
        </w:rPr>
        <w:t xml:space="preserve"> </w:t>
      </w:r>
      <w:r>
        <w:rPr>
          <w:sz w:val="22"/>
        </w:rPr>
        <w:t>занимаемой</w:t>
      </w:r>
      <w:r>
        <w:rPr>
          <w:spacing w:val="1"/>
          <w:sz w:val="22"/>
        </w:rPr>
        <w:t xml:space="preserve"> </w:t>
      </w:r>
      <w:r>
        <w:rPr>
          <w:sz w:val="22"/>
        </w:rPr>
        <w:t>должности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соответствии с</w:t>
      </w:r>
      <w:r>
        <w:rPr>
          <w:spacing w:val="1"/>
          <w:sz w:val="22"/>
        </w:rPr>
        <w:t xml:space="preserve"> </w:t>
      </w:r>
      <w:r>
        <w:rPr>
          <w:sz w:val="22"/>
        </w:rPr>
        <w:t>трудовым</w:t>
      </w:r>
      <w:r>
        <w:rPr>
          <w:spacing w:val="1"/>
          <w:sz w:val="22"/>
        </w:rPr>
        <w:t xml:space="preserve"> </w:t>
      </w:r>
      <w:r>
        <w:rPr>
          <w:sz w:val="22"/>
        </w:rPr>
        <w:t>законодательством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Федеральным</w:t>
      </w:r>
      <w:r>
        <w:rPr>
          <w:spacing w:val="1"/>
          <w:sz w:val="22"/>
        </w:rPr>
        <w:t xml:space="preserve"> </w:t>
      </w:r>
      <w:r>
        <w:rPr>
          <w:sz w:val="22"/>
        </w:rPr>
        <w:t>Законом</w:t>
      </w:r>
      <w:r>
        <w:rPr>
          <w:spacing w:val="1"/>
          <w:sz w:val="22"/>
        </w:rPr>
        <w:t xml:space="preserve"> </w:t>
      </w:r>
      <w:r>
        <w:rPr>
          <w:sz w:val="22"/>
        </w:rPr>
        <w:t>"Об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образовании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Российской</w:t>
      </w:r>
      <w:r>
        <w:rPr>
          <w:spacing w:val="1"/>
          <w:sz w:val="22"/>
        </w:rPr>
        <w:t xml:space="preserve"> </w:t>
      </w:r>
      <w:r>
        <w:rPr>
          <w:sz w:val="22"/>
        </w:rPr>
        <w:t>Федерации".</w:t>
      </w:r>
      <w:r>
        <w:rPr>
          <w:spacing w:val="1"/>
          <w:sz w:val="22"/>
        </w:rPr>
        <w:t xml:space="preserve"> </w:t>
      </w:r>
      <w:r>
        <w:rPr>
          <w:sz w:val="22"/>
        </w:rPr>
        <w:t>Увольнение</w:t>
      </w:r>
      <w:r>
        <w:rPr>
          <w:spacing w:val="1"/>
          <w:sz w:val="22"/>
        </w:rPr>
        <w:t xml:space="preserve"> </w:t>
      </w:r>
      <w:r>
        <w:rPr>
          <w:sz w:val="22"/>
        </w:rPr>
        <w:t>за</w:t>
      </w:r>
      <w:r>
        <w:rPr>
          <w:spacing w:val="1"/>
          <w:sz w:val="22"/>
        </w:rPr>
        <w:t xml:space="preserve"> </w:t>
      </w:r>
      <w:r>
        <w:rPr>
          <w:sz w:val="22"/>
        </w:rPr>
        <w:t>данный</w:t>
      </w:r>
      <w:r>
        <w:rPr>
          <w:spacing w:val="1"/>
          <w:sz w:val="22"/>
        </w:rPr>
        <w:t xml:space="preserve"> </w:t>
      </w:r>
      <w:r>
        <w:rPr>
          <w:sz w:val="22"/>
        </w:rPr>
        <w:t>поступок</w:t>
      </w:r>
      <w:r>
        <w:rPr>
          <w:spacing w:val="1"/>
          <w:sz w:val="22"/>
        </w:rPr>
        <w:t xml:space="preserve"> </w:t>
      </w:r>
      <w:r>
        <w:rPr>
          <w:sz w:val="22"/>
        </w:rPr>
        <w:t>не</w:t>
      </w:r>
      <w:r>
        <w:rPr>
          <w:spacing w:val="1"/>
          <w:sz w:val="22"/>
        </w:rPr>
        <w:t xml:space="preserve"> </w:t>
      </w:r>
      <w:r>
        <w:rPr>
          <w:sz w:val="22"/>
        </w:rPr>
        <w:t>является</w:t>
      </w:r>
      <w:r>
        <w:rPr>
          <w:spacing w:val="1"/>
          <w:sz w:val="22"/>
        </w:rPr>
        <w:t xml:space="preserve"> </w:t>
      </w:r>
      <w:r>
        <w:rPr>
          <w:sz w:val="22"/>
        </w:rPr>
        <w:t>мерой</w:t>
      </w:r>
      <w:r>
        <w:rPr>
          <w:spacing w:val="1"/>
          <w:sz w:val="22"/>
        </w:rPr>
        <w:t xml:space="preserve"> </w:t>
      </w:r>
      <w:r>
        <w:rPr>
          <w:sz w:val="22"/>
        </w:rPr>
        <w:t>дисциплинарной</w:t>
      </w:r>
      <w:r>
        <w:rPr>
          <w:spacing w:val="1"/>
          <w:sz w:val="22"/>
        </w:rPr>
        <w:t xml:space="preserve"> </w:t>
      </w:r>
      <w:r>
        <w:rPr>
          <w:sz w:val="22"/>
        </w:rPr>
        <w:t>ответственности.</w:t>
      </w:r>
    </w:p>
    <w:p w14:paraId="49596A12">
      <w:pPr>
        <w:pStyle w:val="10"/>
        <w:numPr>
          <w:ilvl w:val="1"/>
          <w:numId w:val="6"/>
        </w:numPr>
        <w:tabs>
          <w:tab w:val="left" w:pos="766"/>
        </w:tabs>
        <w:spacing w:before="0" w:after="0" w:line="240" w:lineRule="auto"/>
        <w:ind w:left="765" w:right="146" w:hanging="567"/>
        <w:jc w:val="both"/>
        <w:rPr>
          <w:sz w:val="22"/>
        </w:rPr>
      </w:pPr>
      <w:r>
        <w:rPr>
          <w:sz w:val="22"/>
        </w:rPr>
        <w:t>За</w:t>
      </w:r>
      <w:r>
        <w:rPr>
          <w:spacing w:val="1"/>
          <w:sz w:val="22"/>
        </w:rPr>
        <w:t xml:space="preserve"> </w:t>
      </w:r>
      <w:r>
        <w:rPr>
          <w:sz w:val="22"/>
        </w:rPr>
        <w:t>виновное</w:t>
      </w:r>
      <w:r>
        <w:rPr>
          <w:spacing w:val="1"/>
          <w:sz w:val="22"/>
        </w:rPr>
        <w:t xml:space="preserve"> </w:t>
      </w:r>
      <w:r>
        <w:rPr>
          <w:sz w:val="22"/>
        </w:rPr>
        <w:t>причинение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дошкольному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образовательному</w:t>
      </w:r>
      <w:r>
        <w:rPr>
          <w:spacing w:val="1"/>
          <w:sz w:val="22"/>
        </w:rPr>
        <w:t xml:space="preserve"> </w:t>
      </w:r>
      <w:r>
        <w:rPr>
          <w:sz w:val="22"/>
        </w:rPr>
        <w:t>учреждению</w:t>
      </w:r>
      <w:r>
        <w:rPr>
          <w:spacing w:val="1"/>
          <w:sz w:val="22"/>
        </w:rPr>
        <w:t xml:space="preserve"> </w:t>
      </w:r>
      <w:r>
        <w:rPr>
          <w:sz w:val="22"/>
        </w:rPr>
        <w:t>или</w:t>
      </w:r>
      <w:r>
        <w:rPr>
          <w:spacing w:val="1"/>
          <w:sz w:val="22"/>
        </w:rPr>
        <w:t xml:space="preserve"> </w:t>
      </w:r>
      <w:r>
        <w:rPr>
          <w:sz w:val="22"/>
        </w:rPr>
        <w:t>участникам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воспитательно-образовательного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процесса</w:t>
      </w:r>
      <w:r>
        <w:rPr>
          <w:spacing w:val="1"/>
          <w:sz w:val="22"/>
        </w:rPr>
        <w:t xml:space="preserve"> </w:t>
      </w:r>
      <w:r>
        <w:rPr>
          <w:sz w:val="22"/>
        </w:rPr>
        <w:t>ущерба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связи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исполнением</w:t>
      </w:r>
      <w:r>
        <w:rPr>
          <w:spacing w:val="1"/>
          <w:sz w:val="22"/>
        </w:rPr>
        <w:t xml:space="preserve"> </w:t>
      </w:r>
      <w:r>
        <w:rPr>
          <w:sz w:val="22"/>
        </w:rPr>
        <w:t>(неисполнением)</w:t>
      </w:r>
      <w:r>
        <w:rPr>
          <w:spacing w:val="1"/>
          <w:sz w:val="22"/>
        </w:rPr>
        <w:t xml:space="preserve"> </w:t>
      </w:r>
      <w:r>
        <w:rPr>
          <w:sz w:val="22"/>
        </w:rPr>
        <w:t>своих</w:t>
      </w:r>
      <w:r>
        <w:rPr>
          <w:spacing w:val="14"/>
          <w:sz w:val="22"/>
        </w:rPr>
        <w:t xml:space="preserve"> </w:t>
      </w:r>
      <w:r>
        <w:rPr>
          <w:sz w:val="22"/>
        </w:rPr>
        <w:t>должностных</w:t>
      </w:r>
      <w:r>
        <w:rPr>
          <w:spacing w:val="15"/>
          <w:sz w:val="22"/>
        </w:rPr>
        <w:t xml:space="preserve"> </w:t>
      </w:r>
      <w:r>
        <w:rPr>
          <w:sz w:val="22"/>
        </w:rPr>
        <w:t>обязанностей</w:t>
      </w:r>
      <w:r>
        <w:rPr>
          <w:spacing w:val="15"/>
          <w:sz w:val="22"/>
        </w:rPr>
        <w:t xml:space="preserve"> </w:t>
      </w:r>
      <w:r>
        <w:rPr>
          <w:sz w:val="22"/>
        </w:rPr>
        <w:t>воспитатель</w:t>
      </w:r>
      <w:r>
        <w:rPr>
          <w:spacing w:val="15"/>
          <w:sz w:val="22"/>
        </w:rPr>
        <w:t xml:space="preserve"> </w:t>
      </w:r>
      <w:r>
        <w:rPr>
          <w:sz w:val="22"/>
        </w:rPr>
        <w:t>несет</w:t>
      </w:r>
      <w:r>
        <w:rPr>
          <w:spacing w:val="15"/>
          <w:sz w:val="22"/>
        </w:rPr>
        <w:t xml:space="preserve"> </w:t>
      </w:r>
      <w:r>
        <w:rPr>
          <w:sz w:val="22"/>
        </w:rPr>
        <w:t>материальную</w:t>
      </w:r>
      <w:r>
        <w:rPr>
          <w:spacing w:val="15"/>
          <w:sz w:val="22"/>
        </w:rPr>
        <w:t xml:space="preserve"> </w:t>
      </w:r>
      <w:r>
        <w:rPr>
          <w:sz w:val="22"/>
        </w:rPr>
        <w:t>ответственность</w:t>
      </w:r>
      <w:r>
        <w:rPr>
          <w:spacing w:val="14"/>
          <w:sz w:val="22"/>
        </w:rPr>
        <w:t xml:space="preserve"> </w:t>
      </w:r>
      <w:r>
        <w:rPr>
          <w:sz w:val="22"/>
        </w:rPr>
        <w:t>в</w:t>
      </w:r>
      <w:r>
        <w:rPr>
          <w:spacing w:val="13"/>
          <w:sz w:val="22"/>
        </w:rPr>
        <w:t xml:space="preserve"> </w:t>
      </w:r>
      <w:r>
        <w:rPr>
          <w:sz w:val="22"/>
        </w:rPr>
        <w:t>порядке</w:t>
      </w:r>
      <w:r>
        <w:rPr>
          <w:spacing w:val="-52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пределах, установленных</w:t>
      </w:r>
      <w:r>
        <w:rPr>
          <w:spacing w:val="-1"/>
          <w:sz w:val="22"/>
        </w:rPr>
        <w:t xml:space="preserve"> </w:t>
      </w:r>
      <w:r>
        <w:rPr>
          <w:sz w:val="22"/>
        </w:rPr>
        <w:t>трудовым и</w:t>
      </w:r>
      <w:r>
        <w:rPr>
          <w:spacing w:val="-2"/>
          <w:sz w:val="22"/>
        </w:rPr>
        <w:t xml:space="preserve"> </w:t>
      </w:r>
      <w:r>
        <w:rPr>
          <w:sz w:val="22"/>
        </w:rPr>
        <w:t>(или) гражданским</w:t>
      </w:r>
      <w:r>
        <w:rPr>
          <w:spacing w:val="-1"/>
          <w:sz w:val="22"/>
        </w:rPr>
        <w:t xml:space="preserve"> </w:t>
      </w:r>
      <w:r>
        <w:rPr>
          <w:sz w:val="22"/>
        </w:rPr>
        <w:t>законодательством.</w:t>
      </w:r>
    </w:p>
    <w:p w14:paraId="74AD52EB">
      <w:pPr>
        <w:pStyle w:val="10"/>
        <w:numPr>
          <w:ilvl w:val="1"/>
          <w:numId w:val="6"/>
        </w:numPr>
        <w:tabs>
          <w:tab w:val="left" w:pos="766"/>
        </w:tabs>
        <w:spacing w:before="0" w:after="0" w:line="240" w:lineRule="auto"/>
        <w:ind w:left="765" w:right="149" w:hanging="567"/>
        <w:jc w:val="both"/>
        <w:rPr>
          <w:sz w:val="22"/>
        </w:rPr>
      </w:pPr>
      <w:r>
        <w:rPr>
          <w:sz w:val="22"/>
        </w:rPr>
        <w:t>Контроль исполнения данной должностной инструкции возлагается на старшего воспитателя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>образовательного учреждения.</w:t>
      </w:r>
    </w:p>
    <w:p w14:paraId="2EBF9830">
      <w:pPr>
        <w:pStyle w:val="7"/>
        <w:spacing w:before="10"/>
        <w:ind w:left="0" w:firstLine="0"/>
        <w:jc w:val="left"/>
        <w:rPr>
          <w:sz w:val="21"/>
        </w:rPr>
      </w:pPr>
    </w:p>
    <w:p w14:paraId="17141CA7">
      <w:pPr>
        <w:pStyle w:val="4"/>
        <w:numPr>
          <w:ilvl w:val="0"/>
          <w:numId w:val="1"/>
        </w:numPr>
        <w:tabs>
          <w:tab w:val="left" w:pos="2631"/>
        </w:tabs>
        <w:spacing w:before="1" w:after="0" w:line="252" w:lineRule="exact"/>
        <w:ind w:left="2630" w:right="0" w:hanging="361"/>
        <w:jc w:val="both"/>
      </w:pPr>
      <w:r>
        <w:t>Регламент</w:t>
      </w:r>
      <w:r>
        <w:rPr>
          <w:spacing w:val="-5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должности</w:t>
      </w:r>
    </w:p>
    <w:p w14:paraId="695691C9">
      <w:pPr>
        <w:pStyle w:val="7"/>
        <w:spacing w:line="252" w:lineRule="exact"/>
        <w:ind w:left="198" w:firstLine="0"/>
      </w:pPr>
      <w:r>
        <w:t>Воспитатель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сада:</w:t>
      </w:r>
    </w:p>
    <w:p w14:paraId="610D1E13">
      <w:pPr>
        <w:pStyle w:val="10"/>
        <w:numPr>
          <w:ilvl w:val="1"/>
          <w:numId w:val="7"/>
        </w:numPr>
        <w:tabs>
          <w:tab w:val="left" w:pos="907"/>
        </w:tabs>
        <w:spacing w:before="1" w:after="0" w:line="240" w:lineRule="auto"/>
        <w:ind w:left="198" w:right="141" w:firstLine="0"/>
        <w:jc w:val="both"/>
        <w:rPr>
          <w:sz w:val="22"/>
        </w:rPr>
      </w:pPr>
      <w:r>
        <w:rPr>
          <w:sz w:val="22"/>
        </w:rPr>
        <w:t>Работает в режиме нормированного рабочего дня по графику, составленному исходя из 36-</w:t>
      </w:r>
      <w:r>
        <w:rPr>
          <w:spacing w:val="1"/>
          <w:sz w:val="22"/>
        </w:rPr>
        <w:t xml:space="preserve"> </w:t>
      </w:r>
      <w:r>
        <w:rPr>
          <w:sz w:val="22"/>
        </w:rPr>
        <w:t>часовой рабочей недели и утвержденному заведующим дошкольным образовательным учреждением,</w:t>
      </w:r>
      <w:r>
        <w:rPr>
          <w:spacing w:val="1"/>
          <w:sz w:val="22"/>
        </w:rPr>
        <w:t xml:space="preserve"> </w:t>
      </w:r>
      <w:r>
        <w:rPr>
          <w:sz w:val="22"/>
        </w:rPr>
        <w:t>участвует в обязательных плановых общих мероприятиях ДОУ, на которые не установлены нормы</w:t>
      </w:r>
      <w:r>
        <w:rPr>
          <w:spacing w:val="1"/>
          <w:sz w:val="22"/>
        </w:rPr>
        <w:t xml:space="preserve"> </w:t>
      </w:r>
      <w:r>
        <w:rPr>
          <w:sz w:val="22"/>
        </w:rPr>
        <w:t>выработки.</w:t>
      </w:r>
    </w:p>
    <w:p w14:paraId="69D9ECC3">
      <w:pPr>
        <w:pStyle w:val="10"/>
        <w:numPr>
          <w:ilvl w:val="1"/>
          <w:numId w:val="7"/>
        </w:numPr>
        <w:tabs>
          <w:tab w:val="left" w:pos="766"/>
        </w:tabs>
        <w:spacing w:before="0" w:after="0" w:line="240" w:lineRule="auto"/>
        <w:ind w:left="765" w:right="150" w:hanging="567"/>
        <w:jc w:val="both"/>
        <w:rPr>
          <w:sz w:val="22"/>
        </w:rPr>
      </w:pPr>
      <w:r>
        <w:rPr>
          <w:sz w:val="22"/>
        </w:rPr>
        <w:t>Выступает</w:t>
      </w:r>
      <w:r>
        <w:rPr>
          <w:spacing w:val="1"/>
          <w:sz w:val="22"/>
        </w:rPr>
        <w:t xml:space="preserve"> </w:t>
      </w:r>
      <w:r>
        <w:rPr>
          <w:sz w:val="22"/>
        </w:rPr>
        <w:t>на</w:t>
      </w:r>
      <w:r>
        <w:rPr>
          <w:spacing w:val="1"/>
          <w:sz w:val="22"/>
        </w:rPr>
        <w:t xml:space="preserve"> </w:t>
      </w:r>
      <w:r>
        <w:rPr>
          <w:sz w:val="22"/>
        </w:rPr>
        <w:t>совещаниях,</w:t>
      </w:r>
      <w:r>
        <w:rPr>
          <w:spacing w:val="1"/>
          <w:sz w:val="22"/>
        </w:rPr>
        <w:t xml:space="preserve"> </w:t>
      </w:r>
      <w:r>
        <w:rPr>
          <w:sz w:val="22"/>
        </w:rPr>
        <w:t>педагогических</w:t>
      </w:r>
      <w:r>
        <w:rPr>
          <w:spacing w:val="1"/>
          <w:sz w:val="22"/>
        </w:rPr>
        <w:t xml:space="preserve"> </w:t>
      </w:r>
      <w:r>
        <w:rPr>
          <w:sz w:val="22"/>
        </w:rPr>
        <w:t>советах,</w:t>
      </w:r>
      <w:r>
        <w:rPr>
          <w:spacing w:val="1"/>
          <w:sz w:val="22"/>
        </w:rPr>
        <w:t xml:space="preserve"> </w:t>
      </w:r>
      <w:r>
        <w:rPr>
          <w:sz w:val="22"/>
        </w:rPr>
        <w:t>других</w:t>
      </w:r>
      <w:r>
        <w:rPr>
          <w:spacing w:val="1"/>
          <w:sz w:val="22"/>
        </w:rPr>
        <w:t xml:space="preserve"> </w:t>
      </w:r>
      <w:r>
        <w:rPr>
          <w:sz w:val="22"/>
        </w:rPr>
        <w:t>мероприятиях</w:t>
      </w:r>
      <w:r>
        <w:rPr>
          <w:spacing w:val="1"/>
          <w:sz w:val="22"/>
        </w:rPr>
        <w:t xml:space="preserve"> </w:t>
      </w:r>
      <w:r>
        <w:rPr>
          <w:sz w:val="22"/>
        </w:rPr>
        <w:t>по</w:t>
      </w:r>
      <w:r>
        <w:rPr>
          <w:spacing w:val="1"/>
          <w:sz w:val="22"/>
        </w:rPr>
        <w:t xml:space="preserve"> </w:t>
      </w:r>
      <w:r>
        <w:rPr>
          <w:sz w:val="22"/>
        </w:rPr>
        <w:t>вопросам</w:t>
      </w:r>
      <w:r>
        <w:rPr>
          <w:spacing w:val="-52"/>
          <w:sz w:val="22"/>
        </w:rPr>
        <w:t xml:space="preserve"> </w:t>
      </w:r>
      <w:r>
        <w:rPr>
          <w:sz w:val="22"/>
        </w:rPr>
        <w:t>воспитания</w:t>
      </w:r>
      <w:r>
        <w:rPr>
          <w:spacing w:val="-2"/>
          <w:sz w:val="22"/>
        </w:rPr>
        <w:t xml:space="preserve"> </w:t>
      </w:r>
      <w:r>
        <w:rPr>
          <w:sz w:val="22"/>
        </w:rPr>
        <w:t>и образования</w:t>
      </w:r>
      <w:r>
        <w:rPr>
          <w:spacing w:val="-1"/>
          <w:sz w:val="22"/>
        </w:rPr>
        <w:t xml:space="preserve"> </w:t>
      </w:r>
      <w:r>
        <w:rPr>
          <w:sz w:val="22"/>
        </w:rPr>
        <w:t>воспитанников.</w:t>
      </w:r>
    </w:p>
    <w:p w14:paraId="16C5013E">
      <w:pPr>
        <w:pStyle w:val="10"/>
        <w:numPr>
          <w:ilvl w:val="1"/>
          <w:numId w:val="7"/>
        </w:numPr>
        <w:tabs>
          <w:tab w:val="left" w:pos="766"/>
        </w:tabs>
        <w:spacing w:before="0" w:after="0" w:line="240" w:lineRule="auto"/>
        <w:ind w:left="765" w:right="144" w:hanging="567"/>
        <w:jc w:val="both"/>
        <w:rPr>
          <w:sz w:val="22"/>
        </w:rPr>
      </w:pPr>
      <w:r>
        <w:rPr>
          <w:sz w:val="22"/>
        </w:rPr>
        <w:t>Информирует</w:t>
      </w:r>
      <w:r>
        <w:rPr>
          <w:spacing w:val="1"/>
          <w:sz w:val="22"/>
        </w:rPr>
        <w:t xml:space="preserve"> </w:t>
      </w:r>
      <w:r>
        <w:rPr>
          <w:sz w:val="22"/>
        </w:rPr>
        <w:t>заведующего</w:t>
      </w:r>
      <w:r>
        <w:rPr>
          <w:spacing w:val="1"/>
          <w:sz w:val="22"/>
        </w:rPr>
        <w:t xml:space="preserve"> </w:t>
      </w:r>
      <w:r>
        <w:rPr>
          <w:sz w:val="22"/>
        </w:rPr>
        <w:t>ДОУ,</w:t>
      </w:r>
      <w:r>
        <w:rPr>
          <w:spacing w:val="1"/>
          <w:sz w:val="22"/>
        </w:rPr>
        <w:t xml:space="preserve"> </w:t>
      </w:r>
      <w:r>
        <w:rPr>
          <w:sz w:val="22"/>
        </w:rPr>
        <w:t>заместителя</w:t>
      </w:r>
      <w:r>
        <w:rPr>
          <w:spacing w:val="1"/>
          <w:sz w:val="22"/>
        </w:rPr>
        <w:t xml:space="preserve"> </w:t>
      </w:r>
      <w:r>
        <w:rPr>
          <w:sz w:val="22"/>
        </w:rPr>
        <w:t>заведующего</w:t>
      </w:r>
      <w:r>
        <w:rPr>
          <w:spacing w:val="1"/>
          <w:sz w:val="22"/>
        </w:rPr>
        <w:t xml:space="preserve"> </w:t>
      </w:r>
      <w:r>
        <w:rPr>
          <w:sz w:val="22"/>
        </w:rPr>
        <w:t>по</w:t>
      </w:r>
      <w:r>
        <w:rPr>
          <w:spacing w:val="1"/>
          <w:sz w:val="22"/>
        </w:rPr>
        <w:t xml:space="preserve"> </w:t>
      </w:r>
      <w:r>
        <w:rPr>
          <w:sz w:val="22"/>
        </w:rPr>
        <w:t>административно-</w:t>
      </w:r>
      <w:r>
        <w:rPr>
          <w:spacing w:val="-52"/>
          <w:sz w:val="22"/>
        </w:rPr>
        <w:t xml:space="preserve"> </w:t>
      </w:r>
      <w:r>
        <w:rPr>
          <w:sz w:val="22"/>
        </w:rPr>
        <w:t>хозяйственной</w:t>
      </w:r>
      <w:r>
        <w:rPr>
          <w:spacing w:val="1"/>
          <w:sz w:val="22"/>
        </w:rPr>
        <w:t xml:space="preserve"> </w:t>
      </w:r>
      <w:r>
        <w:rPr>
          <w:sz w:val="22"/>
        </w:rPr>
        <w:t>работе</w:t>
      </w:r>
      <w:r>
        <w:rPr>
          <w:spacing w:val="1"/>
          <w:sz w:val="22"/>
        </w:rPr>
        <w:t xml:space="preserve"> </w:t>
      </w:r>
      <w:r>
        <w:rPr>
          <w:sz w:val="22"/>
        </w:rPr>
        <w:t>(завхоза)</w:t>
      </w:r>
      <w:r>
        <w:rPr>
          <w:spacing w:val="1"/>
          <w:sz w:val="22"/>
        </w:rPr>
        <w:t xml:space="preserve"> </w:t>
      </w:r>
      <w:r>
        <w:rPr>
          <w:sz w:val="22"/>
        </w:rPr>
        <w:t>обо</w:t>
      </w:r>
      <w:r>
        <w:rPr>
          <w:spacing w:val="1"/>
          <w:sz w:val="22"/>
        </w:rPr>
        <w:t xml:space="preserve"> </w:t>
      </w:r>
      <w:r>
        <w:rPr>
          <w:sz w:val="22"/>
        </w:rPr>
        <w:t>всех</w:t>
      </w:r>
      <w:r>
        <w:rPr>
          <w:spacing w:val="1"/>
          <w:sz w:val="22"/>
        </w:rPr>
        <w:t xml:space="preserve"> </w:t>
      </w:r>
      <w:r>
        <w:rPr>
          <w:sz w:val="22"/>
        </w:rPr>
        <w:t>недостатках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обеспечении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воспитательно-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процесса.</w:t>
      </w:r>
      <w:r>
        <w:rPr>
          <w:spacing w:val="1"/>
          <w:sz w:val="22"/>
        </w:rPr>
        <w:t xml:space="preserve"> </w:t>
      </w:r>
      <w:r>
        <w:rPr>
          <w:sz w:val="22"/>
        </w:rPr>
        <w:t>Вносит</w:t>
      </w:r>
      <w:r>
        <w:rPr>
          <w:spacing w:val="1"/>
          <w:sz w:val="22"/>
        </w:rPr>
        <w:t xml:space="preserve"> </w:t>
      </w:r>
      <w:r>
        <w:rPr>
          <w:sz w:val="22"/>
        </w:rPr>
        <w:t>свои</w:t>
      </w:r>
      <w:r>
        <w:rPr>
          <w:spacing w:val="1"/>
          <w:sz w:val="22"/>
        </w:rPr>
        <w:t xml:space="preserve"> </w:t>
      </w:r>
      <w:r>
        <w:rPr>
          <w:sz w:val="22"/>
        </w:rPr>
        <w:t>предложения</w:t>
      </w:r>
      <w:r>
        <w:rPr>
          <w:spacing w:val="1"/>
          <w:sz w:val="22"/>
        </w:rPr>
        <w:t xml:space="preserve"> </w:t>
      </w:r>
      <w:r>
        <w:rPr>
          <w:sz w:val="22"/>
        </w:rPr>
        <w:t>по</w:t>
      </w:r>
      <w:r>
        <w:rPr>
          <w:spacing w:val="1"/>
          <w:sz w:val="22"/>
        </w:rPr>
        <w:t xml:space="preserve"> </w:t>
      </w:r>
      <w:r>
        <w:rPr>
          <w:sz w:val="22"/>
        </w:rPr>
        <w:t>устранению</w:t>
      </w:r>
      <w:r>
        <w:rPr>
          <w:spacing w:val="1"/>
          <w:sz w:val="22"/>
        </w:rPr>
        <w:t xml:space="preserve"> </w:t>
      </w:r>
      <w:r>
        <w:rPr>
          <w:sz w:val="22"/>
        </w:rPr>
        <w:t>недостатков,</w:t>
      </w:r>
      <w:r>
        <w:rPr>
          <w:spacing w:val="1"/>
          <w:sz w:val="22"/>
        </w:rPr>
        <w:t xml:space="preserve"> </w:t>
      </w:r>
      <w:r>
        <w:rPr>
          <w:sz w:val="22"/>
        </w:rPr>
        <w:t>по</w:t>
      </w:r>
      <w:r>
        <w:rPr>
          <w:spacing w:val="1"/>
          <w:sz w:val="22"/>
        </w:rPr>
        <w:t xml:space="preserve"> </w:t>
      </w:r>
      <w:r>
        <w:rPr>
          <w:sz w:val="22"/>
        </w:rPr>
        <w:t>оптимизации</w:t>
      </w:r>
      <w:r>
        <w:rPr>
          <w:spacing w:val="-1"/>
          <w:sz w:val="22"/>
        </w:rPr>
        <w:t xml:space="preserve"> </w:t>
      </w:r>
      <w:r>
        <w:rPr>
          <w:sz w:val="22"/>
        </w:rPr>
        <w:t>работы воспитателя.</w:t>
      </w:r>
    </w:p>
    <w:p w14:paraId="5CECCAEB">
      <w:pPr>
        <w:pStyle w:val="10"/>
        <w:numPr>
          <w:ilvl w:val="1"/>
          <w:numId w:val="7"/>
        </w:numPr>
        <w:tabs>
          <w:tab w:val="left" w:pos="766"/>
        </w:tabs>
        <w:spacing w:before="1" w:after="0" w:line="240" w:lineRule="auto"/>
        <w:ind w:left="765" w:right="148" w:hanging="567"/>
        <w:jc w:val="both"/>
        <w:rPr>
          <w:sz w:val="22"/>
        </w:rPr>
      </w:pPr>
      <w:r>
        <w:rPr>
          <w:sz w:val="22"/>
        </w:rPr>
        <w:t>Заменяет временно отсутствующего воспитателя детского сада на основании почасовой оплаты</w:t>
      </w:r>
      <w:r>
        <w:rPr>
          <w:spacing w:val="-52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-1"/>
          <w:sz w:val="22"/>
        </w:rPr>
        <w:t xml:space="preserve"> </w:t>
      </w:r>
      <w:r>
        <w:rPr>
          <w:sz w:val="22"/>
        </w:rPr>
        <w:t>с тарификацией.</w:t>
      </w:r>
    </w:p>
    <w:p w14:paraId="054D071D">
      <w:pPr>
        <w:pStyle w:val="10"/>
        <w:numPr>
          <w:ilvl w:val="1"/>
          <w:numId w:val="7"/>
        </w:numPr>
        <w:tabs>
          <w:tab w:val="left" w:pos="766"/>
        </w:tabs>
        <w:spacing w:before="0" w:after="0" w:line="240" w:lineRule="auto"/>
        <w:ind w:left="765" w:right="144" w:hanging="567"/>
        <w:jc w:val="both"/>
        <w:rPr>
          <w:sz w:val="22"/>
        </w:rPr>
      </w:pPr>
      <w:r>
        <w:rPr>
          <w:sz w:val="22"/>
        </w:rPr>
        <w:t>Получает</w:t>
      </w:r>
      <w:r>
        <w:rPr>
          <w:spacing w:val="1"/>
          <w:sz w:val="22"/>
        </w:rPr>
        <w:t xml:space="preserve"> </w:t>
      </w:r>
      <w:r>
        <w:rPr>
          <w:sz w:val="22"/>
        </w:rPr>
        <w:t>от</w:t>
      </w:r>
      <w:r>
        <w:rPr>
          <w:spacing w:val="1"/>
          <w:sz w:val="22"/>
        </w:rPr>
        <w:t xml:space="preserve"> </w:t>
      </w:r>
      <w:r>
        <w:rPr>
          <w:sz w:val="22"/>
        </w:rPr>
        <w:t>администрации</w:t>
      </w:r>
      <w:r>
        <w:rPr>
          <w:spacing w:val="1"/>
          <w:sz w:val="22"/>
        </w:rPr>
        <w:t xml:space="preserve"> </w:t>
      </w:r>
      <w:r>
        <w:rPr>
          <w:sz w:val="22"/>
        </w:rPr>
        <w:t>ДОУ</w:t>
      </w:r>
      <w:r>
        <w:rPr>
          <w:spacing w:val="1"/>
          <w:sz w:val="22"/>
        </w:rPr>
        <w:t xml:space="preserve"> </w:t>
      </w:r>
      <w:r>
        <w:rPr>
          <w:sz w:val="22"/>
        </w:rPr>
        <w:t>материалы</w:t>
      </w:r>
      <w:r>
        <w:rPr>
          <w:spacing w:val="1"/>
          <w:sz w:val="22"/>
        </w:rPr>
        <w:t xml:space="preserve"> </w:t>
      </w:r>
      <w:r>
        <w:rPr>
          <w:sz w:val="22"/>
        </w:rPr>
        <w:t>нормативно-правового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организационно-</w:t>
      </w:r>
      <w:r>
        <w:rPr>
          <w:spacing w:val="-52"/>
          <w:sz w:val="22"/>
        </w:rPr>
        <w:t xml:space="preserve"> </w:t>
      </w:r>
      <w:r>
        <w:rPr>
          <w:sz w:val="22"/>
        </w:rPr>
        <w:t>методического</w:t>
      </w:r>
      <w:r>
        <w:rPr>
          <w:spacing w:val="-4"/>
          <w:sz w:val="22"/>
        </w:rPr>
        <w:t xml:space="preserve"> </w:t>
      </w:r>
      <w:r>
        <w:rPr>
          <w:sz w:val="22"/>
        </w:rPr>
        <w:t>характера,</w:t>
      </w:r>
      <w:r>
        <w:rPr>
          <w:spacing w:val="-2"/>
          <w:sz w:val="22"/>
        </w:rPr>
        <w:t xml:space="preserve"> </w:t>
      </w:r>
      <w:r>
        <w:rPr>
          <w:sz w:val="22"/>
        </w:rPr>
        <w:t>знакомится</w:t>
      </w:r>
      <w:r>
        <w:rPr>
          <w:spacing w:val="-1"/>
          <w:sz w:val="22"/>
        </w:rPr>
        <w:t xml:space="preserve"> </w:t>
      </w:r>
      <w:r>
        <w:rPr>
          <w:sz w:val="22"/>
        </w:rPr>
        <w:t>под</w:t>
      </w:r>
      <w:r>
        <w:rPr>
          <w:spacing w:val="-2"/>
          <w:sz w:val="22"/>
        </w:rPr>
        <w:t xml:space="preserve"> </w:t>
      </w:r>
      <w:r>
        <w:rPr>
          <w:sz w:val="22"/>
        </w:rPr>
        <w:t>расписку</w:t>
      </w:r>
      <w:r>
        <w:rPr>
          <w:spacing w:val="-4"/>
          <w:sz w:val="22"/>
        </w:rPr>
        <w:t xml:space="preserve"> </w:t>
      </w:r>
      <w:r>
        <w:rPr>
          <w:sz w:val="22"/>
        </w:rPr>
        <w:t>с соответствующими</w:t>
      </w:r>
      <w:r>
        <w:rPr>
          <w:spacing w:val="-1"/>
          <w:sz w:val="22"/>
        </w:rPr>
        <w:t xml:space="preserve"> </w:t>
      </w:r>
      <w:r>
        <w:rPr>
          <w:sz w:val="22"/>
        </w:rPr>
        <w:t>документами.</w:t>
      </w:r>
    </w:p>
    <w:p w14:paraId="2C465A73">
      <w:pPr>
        <w:pStyle w:val="10"/>
        <w:numPr>
          <w:ilvl w:val="1"/>
          <w:numId w:val="7"/>
        </w:numPr>
        <w:tabs>
          <w:tab w:val="left" w:pos="766"/>
        </w:tabs>
        <w:spacing w:before="0" w:after="0" w:line="240" w:lineRule="auto"/>
        <w:ind w:left="765" w:right="148" w:hanging="567"/>
        <w:jc w:val="both"/>
        <w:rPr>
          <w:sz w:val="22"/>
        </w:rPr>
      </w:pPr>
      <w:r>
        <w:rPr>
          <w:sz w:val="22"/>
        </w:rPr>
        <w:t>Осуществляет</w:t>
      </w:r>
      <w:r>
        <w:rPr>
          <w:spacing w:val="1"/>
          <w:sz w:val="22"/>
        </w:rPr>
        <w:t xml:space="preserve"> </w:t>
      </w:r>
      <w:r>
        <w:rPr>
          <w:sz w:val="22"/>
        </w:rPr>
        <w:t>систематический</w:t>
      </w:r>
      <w:r>
        <w:rPr>
          <w:spacing w:val="1"/>
          <w:sz w:val="22"/>
        </w:rPr>
        <w:t xml:space="preserve"> </w:t>
      </w:r>
      <w:r>
        <w:rPr>
          <w:sz w:val="22"/>
        </w:rPr>
        <w:t>обмен</w:t>
      </w:r>
      <w:r>
        <w:rPr>
          <w:spacing w:val="1"/>
          <w:sz w:val="22"/>
        </w:rPr>
        <w:t xml:space="preserve"> </w:t>
      </w:r>
      <w:r>
        <w:rPr>
          <w:sz w:val="22"/>
        </w:rPr>
        <w:t>информацией</w:t>
      </w:r>
      <w:r>
        <w:rPr>
          <w:spacing w:val="1"/>
          <w:sz w:val="22"/>
        </w:rPr>
        <w:t xml:space="preserve"> </w:t>
      </w:r>
      <w:r>
        <w:rPr>
          <w:sz w:val="22"/>
        </w:rPr>
        <w:t>по</w:t>
      </w:r>
      <w:r>
        <w:rPr>
          <w:spacing w:val="1"/>
          <w:sz w:val="22"/>
        </w:rPr>
        <w:t xml:space="preserve"> </w:t>
      </w:r>
      <w:r>
        <w:rPr>
          <w:sz w:val="22"/>
        </w:rPr>
        <w:t>вопросам,</w:t>
      </w:r>
      <w:r>
        <w:rPr>
          <w:spacing w:val="1"/>
          <w:sz w:val="22"/>
        </w:rPr>
        <w:t xml:space="preserve"> </w:t>
      </w:r>
      <w:r>
        <w:rPr>
          <w:sz w:val="22"/>
        </w:rPr>
        <w:t>входящим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его</w:t>
      </w:r>
      <w:r>
        <w:rPr>
          <w:spacing w:val="1"/>
          <w:sz w:val="22"/>
        </w:rPr>
        <w:t xml:space="preserve"> </w:t>
      </w:r>
      <w:r>
        <w:rPr>
          <w:sz w:val="22"/>
        </w:rPr>
        <w:t>компетенцию,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администрацией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педагогическими</w:t>
      </w:r>
      <w:r>
        <w:rPr>
          <w:spacing w:val="1"/>
          <w:sz w:val="22"/>
        </w:rPr>
        <w:t xml:space="preserve"> </w:t>
      </w:r>
      <w:r>
        <w:rPr>
          <w:sz w:val="22"/>
        </w:rPr>
        <w:t>работниками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образовательного</w:t>
      </w:r>
      <w:r>
        <w:rPr>
          <w:spacing w:val="-4"/>
          <w:sz w:val="22"/>
        </w:rPr>
        <w:t xml:space="preserve"> </w:t>
      </w:r>
      <w:r>
        <w:rPr>
          <w:sz w:val="22"/>
        </w:rPr>
        <w:t>учреждения.</w:t>
      </w:r>
    </w:p>
    <w:p w14:paraId="07236CE9">
      <w:pPr>
        <w:pStyle w:val="10"/>
        <w:numPr>
          <w:ilvl w:val="1"/>
          <w:numId w:val="7"/>
        </w:numPr>
        <w:tabs>
          <w:tab w:val="left" w:pos="766"/>
        </w:tabs>
        <w:spacing w:before="0" w:after="0" w:line="240" w:lineRule="auto"/>
        <w:ind w:left="765" w:right="148" w:hanging="567"/>
        <w:jc w:val="both"/>
        <w:rPr>
          <w:sz w:val="22"/>
        </w:rPr>
      </w:pPr>
      <w:r>
        <w:rPr>
          <w:sz w:val="22"/>
        </w:rPr>
        <w:t>Своевременно информирует заведующего детским садом и соответствующие службы обо всех</w:t>
      </w:r>
      <w:r>
        <w:rPr>
          <w:spacing w:val="1"/>
          <w:sz w:val="22"/>
        </w:rPr>
        <w:t xml:space="preserve"> </w:t>
      </w:r>
      <w:r>
        <w:rPr>
          <w:sz w:val="22"/>
        </w:rPr>
        <w:t>чрезвычайных</w:t>
      </w:r>
      <w:r>
        <w:rPr>
          <w:spacing w:val="-1"/>
          <w:sz w:val="22"/>
        </w:rPr>
        <w:t xml:space="preserve"> </w:t>
      </w:r>
      <w:r>
        <w:rPr>
          <w:sz w:val="22"/>
        </w:rPr>
        <w:t>происшествиях, связанных с жизнью и здоровьем</w:t>
      </w:r>
      <w:r>
        <w:rPr>
          <w:spacing w:val="-3"/>
          <w:sz w:val="22"/>
        </w:rPr>
        <w:t xml:space="preserve"> </w:t>
      </w:r>
      <w:r>
        <w:rPr>
          <w:sz w:val="22"/>
        </w:rPr>
        <w:t>детей.</w:t>
      </w:r>
    </w:p>
    <w:p w14:paraId="4D556B64">
      <w:pPr>
        <w:spacing w:after="0" w:line="240" w:lineRule="auto"/>
        <w:jc w:val="both"/>
        <w:rPr>
          <w:sz w:val="22"/>
        </w:rPr>
        <w:sectPr>
          <w:pgSz w:w="11910" w:h="16840"/>
          <w:pgMar w:top="980" w:right="700" w:bottom="280" w:left="1220" w:header="720" w:footer="0" w:gutter="0"/>
          <w:cols w:space="720" w:num="1"/>
        </w:sectPr>
      </w:pPr>
    </w:p>
    <w:p w14:paraId="2AD19E28">
      <w:pPr>
        <w:pStyle w:val="7"/>
        <w:spacing w:before="10"/>
        <w:ind w:left="0" w:firstLine="0"/>
        <w:jc w:val="left"/>
        <w:rPr>
          <w:sz w:val="26"/>
        </w:rPr>
      </w:pPr>
    </w:p>
    <w:p w14:paraId="7FE106FD">
      <w:pPr>
        <w:pStyle w:val="4"/>
        <w:numPr>
          <w:ilvl w:val="0"/>
          <w:numId w:val="1"/>
        </w:numPr>
        <w:tabs>
          <w:tab w:val="left" w:pos="2126"/>
        </w:tabs>
        <w:spacing w:before="91" w:after="0" w:line="252" w:lineRule="exact"/>
        <w:ind w:left="2126" w:right="0" w:hanging="360"/>
        <w:jc w:val="both"/>
      </w:pPr>
      <w:r>
        <w:t>Порядок</w:t>
      </w:r>
      <w:r>
        <w:rPr>
          <w:spacing w:val="-4"/>
        </w:rPr>
        <w:t xml:space="preserve"> </w:t>
      </w:r>
      <w:r>
        <w:t>утверждения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должностной</w:t>
      </w:r>
      <w:r>
        <w:rPr>
          <w:spacing w:val="-3"/>
        </w:rPr>
        <w:t xml:space="preserve"> </w:t>
      </w:r>
      <w:r>
        <w:t>инструкции</w:t>
      </w:r>
    </w:p>
    <w:p w14:paraId="507051F9">
      <w:pPr>
        <w:pStyle w:val="10"/>
        <w:numPr>
          <w:ilvl w:val="1"/>
          <w:numId w:val="8"/>
        </w:numPr>
        <w:tabs>
          <w:tab w:val="left" w:pos="766"/>
        </w:tabs>
        <w:spacing w:before="0" w:after="0" w:line="240" w:lineRule="auto"/>
        <w:ind w:left="765" w:right="151" w:hanging="567"/>
        <w:jc w:val="both"/>
        <w:rPr>
          <w:sz w:val="22"/>
        </w:rPr>
      </w:pPr>
      <w:r>
        <w:rPr>
          <w:sz w:val="22"/>
        </w:rPr>
        <w:t>Внесение изменений и дополнений в действующую должностную инструкцию производится в</w:t>
      </w:r>
      <w:r>
        <w:rPr>
          <w:spacing w:val="1"/>
          <w:sz w:val="22"/>
        </w:rPr>
        <w:t xml:space="preserve"> </w:t>
      </w:r>
      <w:r>
        <w:rPr>
          <w:sz w:val="22"/>
        </w:rPr>
        <w:t>том</w:t>
      </w:r>
      <w:r>
        <w:rPr>
          <w:spacing w:val="-2"/>
          <w:sz w:val="22"/>
        </w:rPr>
        <w:t xml:space="preserve"> </w:t>
      </w:r>
      <w:r>
        <w:rPr>
          <w:sz w:val="22"/>
        </w:rPr>
        <w:t>же порядке, в</w:t>
      </w:r>
      <w:r>
        <w:rPr>
          <w:spacing w:val="-1"/>
          <w:sz w:val="22"/>
        </w:rPr>
        <w:t xml:space="preserve"> </w:t>
      </w:r>
      <w:r>
        <w:rPr>
          <w:sz w:val="22"/>
        </w:rPr>
        <w:t>котором</w:t>
      </w:r>
      <w:r>
        <w:rPr>
          <w:spacing w:val="-1"/>
          <w:sz w:val="22"/>
        </w:rPr>
        <w:t xml:space="preserve"> </w:t>
      </w:r>
      <w:r>
        <w:rPr>
          <w:sz w:val="22"/>
        </w:rPr>
        <w:t>принимается</w:t>
      </w:r>
      <w:r>
        <w:rPr>
          <w:spacing w:val="-1"/>
          <w:sz w:val="22"/>
        </w:rPr>
        <w:t xml:space="preserve"> </w:t>
      </w:r>
      <w:r>
        <w:rPr>
          <w:sz w:val="22"/>
        </w:rPr>
        <w:t>должностная</w:t>
      </w:r>
      <w:r>
        <w:rPr>
          <w:spacing w:val="-1"/>
          <w:sz w:val="22"/>
        </w:rPr>
        <w:t xml:space="preserve"> </w:t>
      </w:r>
      <w:r>
        <w:rPr>
          <w:sz w:val="22"/>
        </w:rPr>
        <w:t>инструкция.</w:t>
      </w:r>
    </w:p>
    <w:p w14:paraId="24E7F196">
      <w:pPr>
        <w:pStyle w:val="10"/>
        <w:numPr>
          <w:ilvl w:val="1"/>
          <w:numId w:val="8"/>
        </w:numPr>
        <w:tabs>
          <w:tab w:val="left" w:pos="766"/>
        </w:tabs>
        <w:spacing w:before="0" w:after="0" w:line="240" w:lineRule="auto"/>
        <w:ind w:left="765" w:right="146" w:hanging="567"/>
        <w:jc w:val="both"/>
        <w:rPr>
          <w:sz w:val="22"/>
        </w:rPr>
      </w:pPr>
      <w:r>
        <w:rPr>
          <w:sz w:val="22"/>
        </w:rPr>
        <w:t>Должностная инструкция вступает в силу с момента ее утверждения и действует до замены ее</w:t>
      </w:r>
      <w:r>
        <w:rPr>
          <w:spacing w:val="1"/>
          <w:sz w:val="22"/>
        </w:rPr>
        <w:t xml:space="preserve"> </w:t>
      </w:r>
      <w:r>
        <w:rPr>
          <w:sz w:val="22"/>
        </w:rPr>
        <w:t>новой</w:t>
      </w:r>
      <w:r>
        <w:rPr>
          <w:spacing w:val="-1"/>
          <w:sz w:val="22"/>
        </w:rPr>
        <w:t xml:space="preserve"> </w:t>
      </w:r>
      <w:r>
        <w:rPr>
          <w:sz w:val="22"/>
        </w:rPr>
        <w:t>должностной</w:t>
      </w:r>
      <w:r>
        <w:rPr>
          <w:spacing w:val="-1"/>
          <w:sz w:val="22"/>
        </w:rPr>
        <w:t xml:space="preserve"> </w:t>
      </w:r>
      <w:r>
        <w:rPr>
          <w:sz w:val="22"/>
        </w:rPr>
        <w:t>инструкцией.</w:t>
      </w:r>
    </w:p>
    <w:p w14:paraId="145BE332">
      <w:pPr>
        <w:pStyle w:val="10"/>
        <w:numPr>
          <w:ilvl w:val="1"/>
          <w:numId w:val="8"/>
        </w:numPr>
        <w:tabs>
          <w:tab w:val="left" w:pos="766"/>
        </w:tabs>
        <w:spacing w:before="1" w:after="0" w:line="240" w:lineRule="auto"/>
        <w:ind w:left="765" w:right="146" w:hanging="567"/>
        <w:jc w:val="both"/>
        <w:rPr>
          <w:sz w:val="22"/>
        </w:rPr>
      </w:pPr>
      <w:r>
        <w:rPr>
          <w:sz w:val="22"/>
        </w:rPr>
        <w:t>Факт</w:t>
      </w:r>
      <w:r>
        <w:rPr>
          <w:spacing w:val="1"/>
          <w:sz w:val="22"/>
        </w:rPr>
        <w:t xml:space="preserve"> </w:t>
      </w:r>
      <w:r>
        <w:rPr>
          <w:sz w:val="22"/>
        </w:rPr>
        <w:t>ознакомления</w:t>
      </w:r>
      <w:r>
        <w:rPr>
          <w:spacing w:val="1"/>
          <w:sz w:val="22"/>
        </w:rPr>
        <w:t xml:space="preserve"> </w:t>
      </w:r>
      <w:r>
        <w:rPr>
          <w:sz w:val="22"/>
        </w:rPr>
        <w:t>воспитателя</w:t>
      </w:r>
      <w:r>
        <w:rPr>
          <w:spacing w:val="1"/>
          <w:sz w:val="22"/>
        </w:rPr>
        <w:t xml:space="preserve"> </w:t>
      </w:r>
      <w:r>
        <w:rPr>
          <w:sz w:val="22"/>
        </w:rPr>
        <w:t>с</w:t>
      </w:r>
      <w:r>
        <w:rPr>
          <w:spacing w:val="1"/>
          <w:sz w:val="22"/>
        </w:rPr>
        <w:t xml:space="preserve"> </w:t>
      </w:r>
      <w:r>
        <w:rPr>
          <w:sz w:val="22"/>
        </w:rPr>
        <w:t>настоящей</w:t>
      </w:r>
      <w:r>
        <w:rPr>
          <w:spacing w:val="1"/>
          <w:sz w:val="22"/>
        </w:rPr>
        <w:t xml:space="preserve"> </w:t>
      </w:r>
      <w:r>
        <w:rPr>
          <w:sz w:val="22"/>
        </w:rPr>
        <w:t>должностной</w:t>
      </w:r>
      <w:r>
        <w:rPr>
          <w:spacing w:val="1"/>
          <w:sz w:val="22"/>
        </w:rPr>
        <w:t xml:space="preserve"> </w:t>
      </w:r>
      <w:r>
        <w:rPr>
          <w:sz w:val="22"/>
        </w:rPr>
        <w:t>инструкцией</w:t>
      </w:r>
      <w:r>
        <w:rPr>
          <w:spacing w:val="1"/>
          <w:sz w:val="22"/>
        </w:rPr>
        <w:t xml:space="preserve"> </w:t>
      </w:r>
      <w:r>
        <w:rPr>
          <w:sz w:val="22"/>
        </w:rPr>
        <w:t>подтверждается</w:t>
      </w:r>
      <w:r>
        <w:rPr>
          <w:spacing w:val="1"/>
          <w:sz w:val="22"/>
        </w:rPr>
        <w:t xml:space="preserve"> </w:t>
      </w:r>
      <w:r>
        <w:rPr>
          <w:sz w:val="22"/>
        </w:rPr>
        <w:t>подписью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экземпляре</w:t>
      </w:r>
      <w:r>
        <w:rPr>
          <w:spacing w:val="1"/>
          <w:sz w:val="22"/>
        </w:rPr>
        <w:t xml:space="preserve"> </w:t>
      </w:r>
      <w:r>
        <w:rPr>
          <w:sz w:val="22"/>
        </w:rPr>
        <w:t>должностной</w:t>
      </w:r>
      <w:r>
        <w:rPr>
          <w:spacing w:val="1"/>
          <w:sz w:val="22"/>
        </w:rPr>
        <w:t xml:space="preserve"> </w:t>
      </w:r>
      <w:r>
        <w:rPr>
          <w:sz w:val="22"/>
        </w:rPr>
        <w:t>инструкции,</w:t>
      </w:r>
      <w:r>
        <w:rPr>
          <w:spacing w:val="1"/>
          <w:sz w:val="22"/>
        </w:rPr>
        <w:t xml:space="preserve"> </w:t>
      </w:r>
      <w:r>
        <w:rPr>
          <w:sz w:val="22"/>
        </w:rPr>
        <w:t>хранящемся</w:t>
      </w:r>
      <w:r>
        <w:rPr>
          <w:spacing w:val="1"/>
          <w:sz w:val="22"/>
        </w:rPr>
        <w:t xml:space="preserve"> </w:t>
      </w:r>
      <w:r>
        <w:rPr>
          <w:sz w:val="22"/>
        </w:rPr>
        <w:t>у</w:t>
      </w:r>
      <w:r>
        <w:rPr>
          <w:spacing w:val="1"/>
          <w:sz w:val="22"/>
        </w:rPr>
        <w:t xml:space="preserve"> </w:t>
      </w:r>
      <w:r>
        <w:rPr>
          <w:sz w:val="22"/>
        </w:rPr>
        <w:t>работодателя,</w:t>
      </w:r>
      <w:r>
        <w:rPr>
          <w:spacing w:val="1"/>
          <w:sz w:val="22"/>
        </w:rPr>
        <w:t xml:space="preserve"> </w:t>
      </w:r>
      <w:r>
        <w:rPr>
          <w:sz w:val="22"/>
        </w:rPr>
        <w:t>а</w:t>
      </w:r>
      <w:r>
        <w:rPr>
          <w:spacing w:val="1"/>
          <w:sz w:val="22"/>
        </w:rPr>
        <w:t xml:space="preserve"> </w:t>
      </w:r>
      <w:r>
        <w:rPr>
          <w:sz w:val="22"/>
        </w:rPr>
        <w:t>также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журнале</w:t>
      </w:r>
      <w:r>
        <w:rPr>
          <w:spacing w:val="-1"/>
          <w:sz w:val="22"/>
        </w:rPr>
        <w:t xml:space="preserve"> </w:t>
      </w:r>
      <w:r>
        <w:rPr>
          <w:sz w:val="22"/>
        </w:rPr>
        <w:t>ознакомления</w:t>
      </w:r>
      <w:r>
        <w:rPr>
          <w:spacing w:val="-1"/>
          <w:sz w:val="22"/>
        </w:rPr>
        <w:t xml:space="preserve"> </w:t>
      </w:r>
      <w:r>
        <w:rPr>
          <w:sz w:val="22"/>
        </w:rPr>
        <w:t>с</w:t>
      </w:r>
      <w:r>
        <w:rPr>
          <w:spacing w:val="-2"/>
          <w:sz w:val="22"/>
        </w:rPr>
        <w:t xml:space="preserve"> </w:t>
      </w:r>
      <w:r>
        <w:rPr>
          <w:sz w:val="22"/>
        </w:rPr>
        <w:t>должностными инструкциями.</w:t>
      </w:r>
    </w:p>
    <w:p w14:paraId="1C5535CF">
      <w:pPr>
        <w:pStyle w:val="7"/>
        <w:spacing w:before="1"/>
        <w:ind w:left="0" w:firstLine="0"/>
        <w:jc w:val="left"/>
      </w:pPr>
    </w:p>
    <w:p w14:paraId="3F4109FE">
      <w:pPr>
        <w:pStyle w:val="7"/>
        <w:ind w:left="198" w:right="723" w:firstLine="0"/>
        <w:jc w:val="left"/>
      </w:pPr>
      <w:r>
        <w:t>С настоящей инструкцией ознакомлен. Один экземпляр получил на руки и обязуюсь хранить на</w:t>
      </w:r>
      <w:r>
        <w:rPr>
          <w:spacing w:val="-52"/>
        </w:rPr>
        <w:t xml:space="preserve"> </w:t>
      </w:r>
      <w:r>
        <w:t>рабочем месте.</w:t>
      </w:r>
    </w:p>
    <w:p w14:paraId="4595BB6B">
      <w:pPr>
        <w:pStyle w:val="7"/>
        <w:spacing w:before="8"/>
        <w:ind w:left="0" w:firstLine="0"/>
        <w:jc w:val="left"/>
      </w:pPr>
    </w:p>
    <w:tbl>
      <w:tblPr>
        <w:tblStyle w:val="6"/>
        <w:tblW w:w="0" w:type="auto"/>
        <w:tblInd w:w="8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2"/>
        <w:gridCol w:w="3545"/>
        <w:gridCol w:w="2361"/>
      </w:tblGrid>
      <w:tr w14:paraId="15881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902" w:type="dxa"/>
          </w:tcPr>
          <w:p w14:paraId="59D6E3A1">
            <w:pPr>
              <w:pStyle w:val="11"/>
              <w:spacing w:line="225" w:lineRule="exact"/>
              <w:ind w:left="200"/>
              <w:rPr>
                <w:b/>
                <w:sz w:val="22"/>
              </w:rPr>
            </w:pPr>
            <w:r>
              <w:rPr>
                <w:b/>
                <w:sz w:val="22"/>
              </w:rPr>
              <w:t>Дата</w:t>
            </w:r>
          </w:p>
        </w:tc>
        <w:tc>
          <w:tcPr>
            <w:tcW w:w="3545" w:type="dxa"/>
          </w:tcPr>
          <w:p w14:paraId="77F5DB01">
            <w:pPr>
              <w:pStyle w:val="11"/>
              <w:spacing w:line="225" w:lineRule="exact"/>
              <w:ind w:left="1203" w:right="14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Подпись</w:t>
            </w:r>
          </w:p>
        </w:tc>
        <w:tc>
          <w:tcPr>
            <w:tcW w:w="2361" w:type="dxa"/>
          </w:tcPr>
          <w:p w14:paraId="5BF51755">
            <w:pPr>
              <w:pStyle w:val="11"/>
              <w:spacing w:line="225" w:lineRule="exact"/>
              <w:ind w:left="1462"/>
              <w:rPr>
                <w:b/>
                <w:sz w:val="22"/>
              </w:rPr>
            </w:pPr>
            <w:r>
              <w:rPr>
                <w:b/>
                <w:sz w:val="22"/>
              </w:rPr>
              <w:t>Ф.И.О.</w:t>
            </w:r>
          </w:p>
        </w:tc>
      </w:tr>
    </w:tbl>
    <w:p w14:paraId="7206FCB3">
      <w:pPr>
        <w:pStyle w:val="7"/>
        <w:ind w:left="0" w:firstLine="0"/>
        <w:jc w:val="left"/>
        <w:rPr>
          <w:sz w:val="20"/>
        </w:rPr>
      </w:pPr>
    </w:p>
    <w:p w14:paraId="1F06EC31">
      <w:pPr>
        <w:pStyle w:val="7"/>
        <w:spacing w:before="1"/>
        <w:ind w:left="0" w:firstLine="0"/>
        <w:jc w:val="left"/>
        <w:rPr>
          <w:sz w:val="11"/>
        </w:rPr>
      </w:pPr>
      <w:r>
        <w:pict>
          <v:rect id="_x0000_s1028" o:spid="_x0000_s1028" o:spt="1" style="position:absolute;left:0pt;margin-left:64.8pt;margin-top:8.3pt;height:0.45pt;width:123.1pt;mso-position-horizontal-relative:page;mso-wrap-distance-bottom:0pt;mso-wrap-distance-top:0pt;z-index:-25165516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pict>
          <v:rect id="_x0000_s1029" o:spid="_x0000_s1029" o:spt="1" style="position:absolute;left:0pt;margin-left:376.25pt;margin-top:8.3pt;height:0.45pt;width:181.9pt;mso-position-horizontal-relative:page;mso-wrap-distance-bottom:0pt;mso-wrap-distance-top:0pt;z-index:-25165516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sectPr>
      <w:pgSz w:w="11910" w:h="16840"/>
      <w:pgMar w:top="980" w:right="700" w:bottom="280" w:left="1220" w:header="72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B10B8">
    <w:pPr>
      <w:pStyle w:val="7"/>
      <w:spacing w:line="14" w:lineRule="auto"/>
      <w:ind w:left="0" w:firstLine="0"/>
      <w:jc w:val="left"/>
      <w:rPr>
        <w:sz w:val="20"/>
      </w:rPr>
    </w:pPr>
    <w:r>
      <w:pict>
        <v:shape id="_x0000_s2049" o:spid="_x0000_s2049" o:spt="202" type="#_x0000_t202" style="position:absolute;left:0pt;margin-left:305.8pt;margin-top:34.95pt;height:15.3pt;width:12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34F4582"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3"/>
      <w:numFmt w:val="decimal"/>
      <w:lvlText w:val="%1"/>
      <w:lvlJc w:val="left"/>
      <w:pPr>
        <w:ind w:left="765" w:hanging="567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765" w:hanging="567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05" w:hanging="5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7" w:hanging="5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0" w:hanging="5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73" w:hanging="5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95" w:hanging="5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18" w:hanging="5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1" w:hanging="567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2"/>
      <w:numFmt w:val="decimal"/>
      <w:lvlText w:val="%1"/>
      <w:lvlJc w:val="left"/>
      <w:pPr>
        <w:ind w:left="765" w:hanging="567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765" w:hanging="567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906" w:hanging="708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35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307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579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14" w:hanging="708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585" w:hanging="387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ind w:left="585" w:hanging="387"/>
        <w:jc w:val="left"/>
      </w:pPr>
      <w:rPr>
        <w:rFonts w:hint="default"/>
        <w:b/>
        <w:bCs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1" w:hanging="38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01" w:hanging="38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2" w:hanging="38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83" w:hanging="38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23" w:hanging="38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64" w:hanging="38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5" w:hanging="387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38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98" w:hanging="48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00" w:hanging="4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61" w:hanging="4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22" w:hanging="4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82" w:hanging="4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43" w:hanging="4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04" w:hanging="4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64" w:hanging="488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4"/>
      <w:numFmt w:val="decimal"/>
      <w:lvlText w:val="%1"/>
      <w:lvlJc w:val="left"/>
      <w:pPr>
        <w:ind w:left="765" w:hanging="567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765" w:hanging="567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05" w:hanging="5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7" w:hanging="5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0" w:hanging="5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73" w:hanging="5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95" w:hanging="5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18" w:hanging="5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1" w:hanging="567"/>
      </w:pPr>
      <w:rPr>
        <w:rFonts w:hint="default"/>
        <w:lang w:val="ru-RU" w:eastAsia="en-US" w:bidi="ar-SA"/>
      </w:rPr>
    </w:lvl>
  </w:abstractNum>
  <w:abstractNum w:abstractNumId="5">
    <w:nsid w:val="25B654F3"/>
    <w:multiLevelType w:val="multilevel"/>
    <w:tmpl w:val="25B654F3"/>
    <w:lvl w:ilvl="0" w:tentative="0">
      <w:start w:val="5"/>
      <w:numFmt w:val="decimal"/>
      <w:lvlText w:val="%1"/>
      <w:lvlJc w:val="left"/>
      <w:pPr>
        <w:ind w:left="198" w:hanging="708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98" w:hanging="708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35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14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1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50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9" w:hanging="708"/>
      </w:pPr>
      <w:rPr>
        <w:rFonts w:hint="default"/>
        <w:lang w:val="ru-RU" w:eastAsia="en-US" w:bidi="ar-SA"/>
      </w:rPr>
    </w:lvl>
  </w:abstractNum>
  <w:abstractNum w:abstractNumId="6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198" w:hanging="360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3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9" w:hanging="360"/>
      </w:pPr>
      <w:rPr>
        <w:rFonts w:hint="default"/>
        <w:lang w:val="ru-RU" w:eastAsia="en-US" w:bidi="ar-SA"/>
      </w:rPr>
    </w:lvl>
  </w:abstractNum>
  <w:abstractNum w:abstractNumId="7">
    <w:nsid w:val="72183CF9"/>
    <w:multiLevelType w:val="multilevel"/>
    <w:tmpl w:val="72183CF9"/>
    <w:lvl w:ilvl="0" w:tentative="0">
      <w:start w:val="6"/>
      <w:numFmt w:val="decimal"/>
      <w:lvlText w:val="%1"/>
      <w:lvlJc w:val="left"/>
      <w:pPr>
        <w:ind w:left="765" w:hanging="567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765" w:hanging="567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05" w:hanging="5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7" w:hanging="5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0" w:hanging="5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73" w:hanging="5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95" w:hanging="5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18" w:hanging="5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1" w:hanging="5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8623451"/>
    <w:rsid w:val="2DCD27F8"/>
    <w:rsid w:val="44DC58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38" w:hanging="24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qFormat/>
    <w:uiPriority w:val="1"/>
    <w:pPr>
      <w:ind w:left="60"/>
      <w:outlineLvl w:val="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4">
    <w:name w:val="heading 3"/>
    <w:basedOn w:val="1"/>
    <w:qFormat/>
    <w:uiPriority w:val="1"/>
    <w:pPr>
      <w:spacing w:line="252" w:lineRule="exact"/>
      <w:ind w:left="585" w:hanging="361"/>
      <w:jc w:val="both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ind w:left="558" w:hanging="360"/>
      <w:jc w:val="both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table" w:styleId="8">
    <w:name w:val="Table Grid"/>
    <w:basedOn w:val="6"/>
    <w:qFormat/>
    <w:uiPriority w:val="5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558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1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TotalTime>0</TotalTime>
  <ScaleCrop>false</ScaleCrop>
  <LinksUpToDate>false</LinksUpToDate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2024-10-17T06:36:00Z</dcterms:created>
  <dc:creator>DOU.SU</dc:creator>
  <cp:lastModifiedBy>User</cp:lastModifiedBy>
  <dcterms:modified xsi:type="dcterms:W3CDTF">2024-10-18T06:09:18Z</dcterms:modified>
  <dc:title>Должностная инструкция воспитателя ДОУ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2024-10-17T00:00:00Z</vt:filetime>
  </property>
  <property fmtid="{D5CDD505-2E9C-101B-9397-08002B2CF9AE}" pid="5" name="KSOProductBuildVer">
    <vt:lpwstr>1049-12.2.0.18283</vt:lpwstr>
  </property>
  <property fmtid="{D5CDD505-2E9C-101B-9397-08002B2CF9AE}" pid="6" name="ICV">
    <vt:lpwstr>E98F03DFADF245ECBBC35D8D96A4704B_12</vt:lpwstr>
  </property>
</Properties>
</file>